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07" w:type="dxa"/>
        <w:tblLook w:val="04A0" w:firstRow="1" w:lastRow="0" w:firstColumn="1" w:lastColumn="0" w:noHBand="0" w:noVBand="1"/>
      </w:tblPr>
      <w:tblGrid>
        <w:gridCol w:w="4417"/>
        <w:gridCol w:w="6090"/>
      </w:tblGrid>
      <w:tr w:rsidR="006A3674" w:rsidRPr="006A3674" w14:paraId="01AA5E91" w14:textId="77777777" w:rsidTr="004F1147">
        <w:trPr>
          <w:trHeight w:val="997"/>
        </w:trPr>
        <w:tc>
          <w:tcPr>
            <w:tcW w:w="4417" w:type="dxa"/>
            <w:shd w:val="clear" w:color="auto" w:fill="auto"/>
          </w:tcPr>
          <w:p w14:paraId="1B731000" w14:textId="77777777" w:rsidR="007C51B4" w:rsidRPr="00715947" w:rsidRDefault="007C51B4" w:rsidP="00D7156A">
            <w:pPr>
              <w:spacing w:after="0"/>
              <w:jc w:val="center"/>
              <w:rPr>
                <w:rFonts w:cs="Times New Roman"/>
                <w:sz w:val="24"/>
                <w:szCs w:val="24"/>
              </w:rPr>
            </w:pPr>
            <w:r w:rsidRPr="00715947">
              <w:rPr>
                <w:rFonts w:cs="Times New Roman"/>
                <w:sz w:val="24"/>
                <w:szCs w:val="24"/>
              </w:rPr>
              <w:t>PHÒNG GD&amp;ĐT ĐÔNG TRIỀU</w:t>
            </w:r>
          </w:p>
          <w:p w14:paraId="28399157" w14:textId="77777777" w:rsidR="007C51B4" w:rsidRPr="00715947" w:rsidRDefault="007C51B4" w:rsidP="00D7156A">
            <w:pPr>
              <w:spacing w:after="0"/>
              <w:jc w:val="center"/>
              <w:rPr>
                <w:rFonts w:cs="Times New Roman"/>
                <w:b/>
                <w:sz w:val="24"/>
                <w:szCs w:val="24"/>
              </w:rPr>
            </w:pPr>
            <w:r w:rsidRPr="00715947">
              <w:rPr>
                <w:rFonts w:cs="Times New Roman"/>
                <w:b/>
                <w:sz w:val="24"/>
                <w:szCs w:val="24"/>
              </w:rPr>
              <w:t xml:space="preserve">TRƯỜNG </w:t>
            </w:r>
            <w:r w:rsidRPr="00715947">
              <w:rPr>
                <w:rFonts w:cs="Times New Roman"/>
                <w:b/>
                <w:bCs/>
                <w:sz w:val="24"/>
                <w:szCs w:val="24"/>
              </w:rPr>
              <w:t>TH QUYẾT THẮNG</w:t>
            </w:r>
          </w:p>
          <w:p w14:paraId="43897911" w14:textId="63BC5805" w:rsidR="007C51B4" w:rsidRPr="006A3674" w:rsidRDefault="007C51B4" w:rsidP="00D7156A">
            <w:pPr>
              <w:spacing w:after="0"/>
              <w:rPr>
                <w:rFonts w:cs="Times New Roman"/>
                <w:szCs w:val="28"/>
              </w:rPr>
            </w:pPr>
            <w:r w:rsidRPr="006A3674">
              <w:rPr>
                <w:rFonts w:cs="Times New Roman"/>
                <w:noProof/>
                <w:szCs w:val="28"/>
              </w:rPr>
              <mc:AlternateContent>
                <mc:Choice Requires="wps">
                  <w:drawing>
                    <wp:anchor distT="0" distB="0" distL="114300" distR="114300" simplePos="0" relativeHeight="251659264" behindDoc="0" locked="0" layoutInCell="1" allowOverlap="1" wp14:anchorId="572A6EAF" wp14:editId="6F7E84DF">
                      <wp:simplePos x="0" y="0"/>
                      <wp:positionH relativeFrom="column">
                        <wp:posOffset>601980</wp:posOffset>
                      </wp:positionH>
                      <wp:positionV relativeFrom="paragraph">
                        <wp:posOffset>8890</wp:posOffset>
                      </wp:positionV>
                      <wp:extent cx="1438275" cy="9525"/>
                      <wp:effectExtent l="0" t="0" r="28575"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976453" id="_x0000_t32" coordsize="21600,21600" o:spt="32" o:oned="t" path="m,l21600,21600e" filled="f">
                      <v:path arrowok="t" fillok="f" o:connecttype="none"/>
                      <o:lock v:ext="edit" shapetype="t"/>
                    </v:shapetype>
                    <v:shape id="Straight Arrow Connector 2" o:spid="_x0000_s1026" type="#_x0000_t32" style="position:absolute;margin-left:47.4pt;margin-top:.7pt;width:113.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"/>
                  </w:pict>
                </mc:Fallback>
              </mc:AlternateContent>
            </w:r>
          </w:p>
        </w:tc>
        <w:tc>
          <w:tcPr>
            <w:tcW w:w="6090" w:type="dxa"/>
            <w:shd w:val="clear" w:color="auto" w:fill="auto"/>
          </w:tcPr>
          <w:p w14:paraId="0BF65F70" w14:textId="77777777" w:rsidR="007C51B4" w:rsidRPr="00715947" w:rsidRDefault="007C51B4" w:rsidP="00D7156A">
            <w:pPr>
              <w:spacing w:after="0"/>
              <w:rPr>
                <w:rFonts w:cs="Times New Roman"/>
                <w:b/>
                <w:sz w:val="24"/>
                <w:szCs w:val="24"/>
              </w:rPr>
            </w:pPr>
            <w:r w:rsidRPr="00715947">
              <w:rPr>
                <w:rFonts w:cs="Times New Roman"/>
                <w:b/>
                <w:sz w:val="24"/>
                <w:szCs w:val="24"/>
              </w:rPr>
              <w:t>CỘNG HÒA XÃ HỘI CHỦ NGHĨA VIỆT NAM</w:t>
            </w:r>
          </w:p>
          <w:p w14:paraId="05B81280" w14:textId="0A6CAF3B" w:rsidR="007C51B4" w:rsidRPr="006A3674" w:rsidRDefault="007C51B4" w:rsidP="00D7156A">
            <w:pPr>
              <w:spacing w:after="0"/>
              <w:jc w:val="center"/>
              <w:rPr>
                <w:rFonts w:cs="Times New Roman"/>
                <w:b/>
                <w:szCs w:val="28"/>
              </w:rPr>
            </w:pPr>
            <w:r w:rsidRPr="00715947">
              <w:rPr>
                <w:rFonts w:cs="Times New Roman"/>
                <w:noProof/>
                <w:szCs w:val="24"/>
              </w:rPr>
              <mc:AlternateContent>
                <mc:Choice Requires="wps">
                  <w:drawing>
                    <wp:anchor distT="0" distB="0" distL="114300" distR="114300" simplePos="0" relativeHeight="251660288" behindDoc="0" locked="0" layoutInCell="1" allowOverlap="1" wp14:anchorId="11E50EBC" wp14:editId="6D164547">
                      <wp:simplePos x="0" y="0"/>
                      <wp:positionH relativeFrom="column">
                        <wp:posOffset>833755</wp:posOffset>
                      </wp:positionH>
                      <wp:positionV relativeFrom="paragraph">
                        <wp:posOffset>208280</wp:posOffset>
                      </wp:positionV>
                      <wp:extent cx="1914525" cy="635"/>
                      <wp:effectExtent l="0" t="0" r="28575"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C81588" id="Straight Arrow Connector 1" o:spid="_x0000_s1026" type="#_x0000_t32" style="position:absolute;margin-left:65.65pt;margin-top:16.4pt;width:150.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"/>
                  </w:pict>
                </mc:Fallback>
              </mc:AlternateContent>
            </w:r>
            <w:r w:rsidRPr="00715947">
              <w:rPr>
                <w:rFonts w:cs="Times New Roman"/>
                <w:b/>
                <w:szCs w:val="24"/>
              </w:rPr>
              <w:t>Độc lập - Tự do-Hạnh</w:t>
            </w:r>
            <w:r w:rsidRPr="00715947">
              <w:rPr>
                <w:rFonts w:cs="Times New Roman"/>
                <w:b/>
                <w:sz w:val="32"/>
                <w:szCs w:val="28"/>
              </w:rPr>
              <w:t xml:space="preserve"> phúc</w:t>
            </w:r>
          </w:p>
        </w:tc>
      </w:tr>
    </w:tbl>
    <w:p w14:paraId="7FFA9EA3" w14:textId="6D686DF9" w:rsidR="007C51B4" w:rsidRPr="00FE4137" w:rsidRDefault="007C51B4" w:rsidP="00FE4137">
      <w:pPr>
        <w:spacing w:before="120" w:after="120"/>
        <w:jc w:val="center"/>
        <w:rPr>
          <w:rFonts w:cs="Times New Roman"/>
          <w:b/>
          <w:bCs/>
          <w:sz w:val="26"/>
          <w:szCs w:val="26"/>
        </w:rPr>
      </w:pPr>
      <w:r w:rsidRPr="00FE4137">
        <w:rPr>
          <w:rFonts w:cs="Times New Roman"/>
          <w:b/>
          <w:bCs/>
          <w:sz w:val="26"/>
          <w:szCs w:val="26"/>
        </w:rPr>
        <w:t>BÁO CÁO</w:t>
      </w:r>
    </w:p>
    <w:p w14:paraId="65B77D0D" w14:textId="77777777" w:rsidR="00FE4137" w:rsidRDefault="00D7156A" w:rsidP="00FE4137">
      <w:pPr>
        <w:spacing w:before="120" w:after="120"/>
        <w:jc w:val="center"/>
        <w:rPr>
          <w:rFonts w:cs="Times New Roman"/>
          <w:b/>
          <w:bCs/>
          <w:sz w:val="26"/>
          <w:szCs w:val="26"/>
        </w:rPr>
      </w:pPr>
      <w:r w:rsidRPr="00FE4137">
        <w:rPr>
          <w:rFonts w:cs="Times New Roman"/>
          <w:b/>
          <w:bCs/>
          <w:sz w:val="26"/>
          <w:szCs w:val="26"/>
        </w:rPr>
        <w:t>BIỆ</w:t>
      </w:r>
      <w:r w:rsidR="00FE4137">
        <w:rPr>
          <w:rFonts w:cs="Times New Roman"/>
          <w:b/>
          <w:bCs/>
          <w:sz w:val="26"/>
          <w:szCs w:val="26"/>
        </w:rPr>
        <w:t xml:space="preserve">N PHÁP </w:t>
      </w:r>
      <w:r w:rsidR="007C51B4" w:rsidRPr="00FE4137">
        <w:rPr>
          <w:rFonts w:cs="Times New Roman"/>
          <w:b/>
          <w:bCs/>
          <w:sz w:val="26"/>
          <w:szCs w:val="26"/>
        </w:rPr>
        <w:t>DẠY HỌC TRỰC TUYẾ</w:t>
      </w:r>
      <w:r w:rsidR="00FE4137" w:rsidRPr="00FE4137">
        <w:rPr>
          <w:rFonts w:cs="Times New Roman"/>
          <w:b/>
          <w:bCs/>
          <w:sz w:val="26"/>
          <w:szCs w:val="26"/>
        </w:rPr>
        <w:t>N  CÓ</w:t>
      </w:r>
      <w:r w:rsidR="007C51B4" w:rsidRPr="00FE4137">
        <w:rPr>
          <w:rFonts w:cs="Times New Roman"/>
          <w:b/>
          <w:bCs/>
          <w:sz w:val="26"/>
          <w:szCs w:val="26"/>
        </w:rPr>
        <w:t xml:space="preserve"> HIỆU QUẢ</w:t>
      </w:r>
      <w:r w:rsidR="00FE4137" w:rsidRPr="00FE4137">
        <w:rPr>
          <w:rFonts w:cs="Times New Roman"/>
          <w:b/>
          <w:bCs/>
          <w:sz w:val="26"/>
          <w:szCs w:val="26"/>
        </w:rPr>
        <w:t xml:space="preserve"> </w:t>
      </w:r>
    </w:p>
    <w:p w14:paraId="6B8E9EB9" w14:textId="4B4550E9" w:rsidR="007C51B4" w:rsidRPr="00FE4137" w:rsidRDefault="00FE4137" w:rsidP="00FE4137">
      <w:pPr>
        <w:spacing w:before="120" w:after="120"/>
        <w:jc w:val="center"/>
        <w:rPr>
          <w:rFonts w:cs="Times New Roman"/>
          <w:b/>
          <w:bCs/>
          <w:sz w:val="26"/>
          <w:szCs w:val="26"/>
        </w:rPr>
      </w:pPr>
      <w:r w:rsidRPr="00FE4137">
        <w:rPr>
          <w:rFonts w:cs="Times New Roman"/>
          <w:b/>
          <w:bCs/>
          <w:sz w:val="26"/>
          <w:szCs w:val="26"/>
        </w:rPr>
        <w:t>CHO HỌC SINH LỚ</w:t>
      </w:r>
      <w:r>
        <w:rPr>
          <w:rFonts w:cs="Times New Roman"/>
          <w:b/>
          <w:bCs/>
          <w:sz w:val="26"/>
          <w:szCs w:val="26"/>
        </w:rPr>
        <w:t>P 4B,</w:t>
      </w:r>
      <w:r w:rsidRPr="00FE4137">
        <w:rPr>
          <w:rFonts w:cs="Times New Roman"/>
          <w:b/>
          <w:bCs/>
          <w:sz w:val="26"/>
          <w:szCs w:val="26"/>
        </w:rPr>
        <w:t xml:space="preserve"> TRƯỜNG TIỂU HỌC QUYẾT THẮNG</w:t>
      </w:r>
    </w:p>
    <w:p w14:paraId="596C20D5" w14:textId="681899BE" w:rsidR="007C51B4" w:rsidRPr="006A3674" w:rsidRDefault="007C51B4" w:rsidP="00715947">
      <w:pPr>
        <w:spacing w:before="120" w:after="120"/>
        <w:ind w:firstLine="737"/>
        <w:rPr>
          <w:rFonts w:cs="Times New Roman"/>
          <w:szCs w:val="28"/>
        </w:rPr>
      </w:pPr>
      <w:r w:rsidRPr="006A3674">
        <w:rPr>
          <w:rFonts w:cs="Times New Roman"/>
          <w:szCs w:val="28"/>
        </w:rPr>
        <w:t>Họ và tên giáo viên:</w:t>
      </w:r>
      <w:r w:rsidR="00D7156A" w:rsidRPr="006A3674">
        <w:rPr>
          <w:rFonts w:cs="Times New Roman"/>
          <w:szCs w:val="28"/>
        </w:rPr>
        <w:t xml:space="preserve"> </w:t>
      </w:r>
      <w:r w:rsidR="00D7156A" w:rsidRPr="006A3674">
        <w:rPr>
          <w:rFonts w:cs="Times New Roman"/>
          <w:b/>
          <w:szCs w:val="28"/>
        </w:rPr>
        <w:t>Đỗ Thị</w:t>
      </w:r>
      <w:r w:rsidRPr="006A3674">
        <w:rPr>
          <w:rFonts w:cs="Times New Roman"/>
          <w:szCs w:val="28"/>
        </w:rPr>
        <w:t xml:space="preserve"> </w:t>
      </w:r>
      <w:r w:rsidRPr="006A3674">
        <w:rPr>
          <w:rFonts w:cs="Times New Roman"/>
          <w:b/>
          <w:szCs w:val="28"/>
        </w:rPr>
        <w:t>Nết</w:t>
      </w:r>
    </w:p>
    <w:p w14:paraId="24346E83" w14:textId="7FD70D58" w:rsidR="007C51B4" w:rsidRPr="006A3674" w:rsidRDefault="007C51B4" w:rsidP="00715947">
      <w:pPr>
        <w:spacing w:before="120" w:after="120"/>
        <w:ind w:firstLine="737"/>
        <w:rPr>
          <w:rFonts w:cs="Times New Roman"/>
          <w:szCs w:val="28"/>
        </w:rPr>
      </w:pPr>
      <w:r w:rsidRPr="006A3674">
        <w:rPr>
          <w:rFonts w:cs="Times New Roman"/>
          <w:szCs w:val="28"/>
        </w:rPr>
        <w:t xml:space="preserve">Dạy tại lớp: </w:t>
      </w:r>
      <w:r w:rsidR="00D7156A" w:rsidRPr="006A3674">
        <w:rPr>
          <w:rFonts w:cs="Times New Roman"/>
          <w:szCs w:val="28"/>
        </w:rPr>
        <w:t xml:space="preserve">4B </w:t>
      </w:r>
    </w:p>
    <w:p w14:paraId="0A8056FC" w14:textId="77777777" w:rsidR="007C51B4" w:rsidRPr="006A3674" w:rsidRDefault="007C51B4" w:rsidP="00715947">
      <w:pPr>
        <w:spacing w:before="120" w:after="120"/>
        <w:ind w:firstLine="737"/>
        <w:rPr>
          <w:rFonts w:cs="Times New Roman"/>
          <w:szCs w:val="28"/>
        </w:rPr>
      </w:pPr>
      <w:r w:rsidRPr="006A3674">
        <w:rPr>
          <w:rFonts w:cs="Times New Roman"/>
          <w:szCs w:val="28"/>
        </w:rPr>
        <w:t>Trường: Tiểu học Quyết Thắng</w:t>
      </w:r>
    </w:p>
    <w:p w14:paraId="7895A848" w14:textId="77777777" w:rsidR="007C51B4" w:rsidRPr="006A3674" w:rsidRDefault="007C51B4" w:rsidP="00715947">
      <w:pPr>
        <w:spacing w:before="120" w:after="120"/>
        <w:ind w:firstLine="737"/>
        <w:rPr>
          <w:rFonts w:cs="Times New Roman"/>
          <w:szCs w:val="28"/>
        </w:rPr>
      </w:pPr>
      <w:r w:rsidRPr="006A3674">
        <w:rPr>
          <w:rFonts w:cs="Times New Roman"/>
          <w:szCs w:val="28"/>
        </w:rPr>
        <w:t>Thị xã Đông Triều</w:t>
      </w:r>
    </w:p>
    <w:p w14:paraId="2065CED7" w14:textId="77777777" w:rsidR="007C51B4" w:rsidRPr="006A3674" w:rsidRDefault="007C51B4" w:rsidP="00D7156A">
      <w:pPr>
        <w:spacing w:before="120" w:after="120"/>
        <w:rPr>
          <w:rFonts w:cs="Times New Roman"/>
          <w:b/>
          <w:bCs/>
          <w:szCs w:val="28"/>
        </w:rPr>
      </w:pPr>
      <w:r w:rsidRPr="006A3674">
        <w:rPr>
          <w:rFonts w:cs="Times New Roman"/>
          <w:b/>
          <w:bCs/>
          <w:szCs w:val="28"/>
        </w:rPr>
        <w:t>I. Mục đích của biện pháp</w:t>
      </w:r>
    </w:p>
    <w:p w14:paraId="017A542B" w14:textId="26F6FBD8" w:rsidR="003F7925" w:rsidRPr="006A3674" w:rsidRDefault="00A11373" w:rsidP="00715947">
      <w:pPr>
        <w:autoSpaceDE w:val="0"/>
        <w:autoSpaceDN w:val="0"/>
        <w:adjustRightInd w:val="0"/>
        <w:spacing w:before="120" w:after="120"/>
        <w:ind w:firstLine="720"/>
        <w:jc w:val="both"/>
        <w:rPr>
          <w:rFonts w:cs="Times New Roman"/>
          <w:bCs/>
          <w:szCs w:val="28"/>
        </w:rPr>
      </w:pPr>
      <w:r w:rsidRPr="006A3674">
        <w:rPr>
          <w:rFonts w:cs="Times New Roman"/>
          <w:szCs w:val="28"/>
          <w:shd w:val="clear" w:color="auto" w:fill="FFFFFF"/>
        </w:rPr>
        <w:t>Đại dịch COVID-19 bùng phát và lây lan mạnh mẽ trong thời gian gần đây gây ra sự trì hoãn “không thời hạn” cho ngành giáo dục. Trong suốt thời gian dịch bệnh diễn ra vừa qua, nhằm đảm bảo an toàn sức khỏe cho họ</w:t>
      </w:r>
      <w:r w:rsidR="00D7156A" w:rsidRPr="006A3674">
        <w:rPr>
          <w:rFonts w:cs="Times New Roman"/>
          <w:szCs w:val="28"/>
          <w:shd w:val="clear" w:color="auto" w:fill="FFFFFF"/>
        </w:rPr>
        <w:t xml:space="preserve">c sinh </w:t>
      </w:r>
      <w:r w:rsidRPr="006A3674">
        <w:rPr>
          <w:rFonts w:cs="Times New Roman"/>
          <w:szCs w:val="28"/>
          <w:shd w:val="clear" w:color="auto" w:fill="FFFFFF"/>
        </w:rPr>
        <w:t>nhiều trường học buộ</w:t>
      </w:r>
      <w:r w:rsidR="00D7156A" w:rsidRPr="006A3674">
        <w:rPr>
          <w:rFonts w:cs="Times New Roman"/>
          <w:szCs w:val="28"/>
          <w:shd w:val="clear" w:color="auto" w:fill="FFFFFF"/>
        </w:rPr>
        <w:t>c</w:t>
      </w:r>
      <w:r w:rsidRPr="006A3674">
        <w:rPr>
          <w:rFonts w:cs="Times New Roman"/>
          <w:szCs w:val="28"/>
          <w:shd w:val="clear" w:color="auto" w:fill="FFFFFF"/>
        </w:rPr>
        <w:t xml:space="preserve"> phải tạm ngừng việc học và cho các em tự ôn tập tại nhà. Tuy nhiên, đây chỉ là giải pháp tạm thời, nếu dịch bệnh không có dấu hiệu suy giảm, việc tạm ngừng giảng dạy và học tập trong thời gian dài không chỉ gây lãng phí thời gian, mà còn ảnh hưởng không tốt đến chất lượng học tập của các em. Vì vậy, câu hỏi lớn đặt ra ở đây là:</w:t>
      </w:r>
      <w:r w:rsidRPr="006A3674">
        <w:rPr>
          <w:rFonts w:cs="Times New Roman"/>
          <w:b/>
          <w:i/>
          <w:szCs w:val="28"/>
          <w:shd w:val="clear" w:color="auto" w:fill="FFFFFF"/>
        </w:rPr>
        <w:t> </w:t>
      </w:r>
      <w:r w:rsidRPr="00FE4137">
        <w:rPr>
          <w:rStyle w:val="Strong"/>
          <w:rFonts w:cs="Times New Roman"/>
          <w:b w:val="0"/>
          <w:i/>
          <w:szCs w:val="28"/>
          <w:shd w:val="clear" w:color="auto" w:fill="FFFFFF"/>
        </w:rPr>
        <w:t>Nên tiếp tục tạm nghỉ hay bắt đầu lại việc giảng dạy để theo kịp chương trình đào tạo</w:t>
      </w:r>
      <w:r w:rsidR="00D7156A" w:rsidRPr="00FE4137">
        <w:rPr>
          <w:rStyle w:val="Strong"/>
          <w:rFonts w:cs="Times New Roman"/>
          <w:b w:val="0"/>
          <w:i/>
          <w:szCs w:val="28"/>
          <w:shd w:val="clear" w:color="auto" w:fill="FFFFFF"/>
        </w:rPr>
        <w:t>?</w:t>
      </w:r>
    </w:p>
    <w:p w14:paraId="4CFBB0E4" w14:textId="2E2BEE87" w:rsidR="003F7925" w:rsidRPr="006A3674" w:rsidRDefault="00A11373" w:rsidP="00715947">
      <w:pPr>
        <w:autoSpaceDE w:val="0"/>
        <w:autoSpaceDN w:val="0"/>
        <w:adjustRightInd w:val="0"/>
        <w:spacing w:before="120" w:after="120"/>
        <w:ind w:firstLine="720"/>
        <w:jc w:val="both"/>
        <w:rPr>
          <w:rFonts w:cs="Times New Roman"/>
          <w:szCs w:val="28"/>
          <w:shd w:val="clear" w:color="auto" w:fill="FFFFFF"/>
        </w:rPr>
      </w:pPr>
      <w:r w:rsidRPr="006A3674">
        <w:rPr>
          <w:rFonts w:cs="Times New Roman"/>
          <w:szCs w:val="28"/>
          <w:shd w:val="clear" w:color="auto" w:fill="FFFFFF"/>
        </w:rPr>
        <w:t>Đây không chỉ là sự lo lắng, trăn trở của các bậc phụ huynh mà còn là thách thức lớn lao mà ngành giáo dục đang phải đối mặt trong việc quyết định con đường phát triển cho thế hệ</w:t>
      </w:r>
      <w:r w:rsidR="00FE4137">
        <w:rPr>
          <w:rFonts w:cs="Times New Roman"/>
          <w:szCs w:val="28"/>
          <w:shd w:val="clear" w:color="auto" w:fill="FFFFFF"/>
        </w:rPr>
        <w:t xml:space="preserve"> tương lai -</w:t>
      </w:r>
      <w:r w:rsidRPr="006A3674">
        <w:rPr>
          <w:rFonts w:cs="Times New Roman"/>
          <w:szCs w:val="28"/>
          <w:shd w:val="clear" w:color="auto" w:fill="FFFFFF"/>
        </w:rPr>
        <w:t xml:space="preserve"> những mầm non của đất nước. Để giải quyết thực trạng này, tháng 6/2020, Thủ tướng Chính phủ đã phê duyệt Chương trình Chuyển đổi số quốc gia, trong đó giáo dục là 1 trong 8 lĩnh vực được ưu tiên triển khai. Hay nói cách khác, thay vì đến trường học, các em họ</w:t>
      </w:r>
      <w:r w:rsidR="00D7156A" w:rsidRPr="006A3674">
        <w:rPr>
          <w:rFonts w:cs="Times New Roman"/>
          <w:szCs w:val="28"/>
          <w:shd w:val="clear" w:color="auto" w:fill="FFFFFF"/>
        </w:rPr>
        <w:t xml:space="preserve">c sinh </w:t>
      </w:r>
      <w:r w:rsidRPr="006A3674">
        <w:rPr>
          <w:rFonts w:cs="Times New Roman"/>
          <w:szCs w:val="28"/>
          <w:shd w:val="clear" w:color="auto" w:fill="FFFFFF"/>
        </w:rPr>
        <w:t>có thể tham gia các lớp học trực tuyến thông qua máy tính, điện thoại,….có kết nối Internet kèm theo cài đặt phần mềm học trực tuyến chuyên dụng</w:t>
      </w:r>
      <w:r w:rsidR="00216079" w:rsidRPr="006A3674">
        <w:rPr>
          <w:rFonts w:cs="Times New Roman"/>
          <w:szCs w:val="28"/>
          <w:shd w:val="clear" w:color="auto" w:fill="FFFFFF"/>
        </w:rPr>
        <w:t>.</w:t>
      </w:r>
    </w:p>
    <w:p w14:paraId="56DF8092" w14:textId="75415885" w:rsidR="00216079" w:rsidRPr="006A3674" w:rsidRDefault="00216079" w:rsidP="00715947">
      <w:pPr>
        <w:autoSpaceDE w:val="0"/>
        <w:autoSpaceDN w:val="0"/>
        <w:adjustRightInd w:val="0"/>
        <w:spacing w:before="120" w:after="120"/>
        <w:ind w:firstLine="720"/>
        <w:jc w:val="both"/>
        <w:rPr>
          <w:rFonts w:cs="Times New Roman"/>
          <w:szCs w:val="28"/>
          <w:shd w:val="clear" w:color="auto" w:fill="FFFFFF"/>
        </w:rPr>
      </w:pPr>
      <w:r w:rsidRPr="006A3674">
        <w:rPr>
          <w:rFonts w:cs="Times New Roman"/>
          <w:szCs w:val="28"/>
          <w:shd w:val="clear" w:color="auto" w:fill="FFFFFF"/>
        </w:rPr>
        <w:t xml:space="preserve">Vậy làm thế nào </w:t>
      </w:r>
      <w:r w:rsidRPr="006A3674">
        <w:rPr>
          <w:rFonts w:cs="Times New Roman"/>
          <w:szCs w:val="28"/>
        </w:rPr>
        <w:t>để có 1 lớp học trực tuyến hiệu quả, thu hút sự chú ý của học sinh? Làm thế nào để đảm bảo được chất lượng học tập?</w:t>
      </w:r>
      <w:r w:rsidR="001E447F" w:rsidRPr="006A3674">
        <w:rPr>
          <w:rFonts w:cs="Times New Roman"/>
          <w:szCs w:val="28"/>
        </w:rPr>
        <w:t xml:space="preserve"> Làm thế nào để biến những khó khăn, thách thức trước mắt thành cơ hội phát triển vượt bậc?</w:t>
      </w:r>
    </w:p>
    <w:p w14:paraId="58AE4358" w14:textId="00EDBD31" w:rsidR="00216079" w:rsidRPr="006A3674" w:rsidRDefault="00216079" w:rsidP="00715947">
      <w:pPr>
        <w:shd w:val="clear" w:color="auto" w:fill="FFFFFF"/>
        <w:spacing w:before="120" w:after="120"/>
        <w:ind w:firstLine="720"/>
        <w:jc w:val="both"/>
        <w:rPr>
          <w:rFonts w:cs="Times New Roman"/>
          <w:szCs w:val="28"/>
        </w:rPr>
      </w:pPr>
      <w:r w:rsidRPr="006A3674">
        <w:rPr>
          <w:rFonts w:cs="Times New Roman"/>
          <w:szCs w:val="28"/>
        </w:rPr>
        <w:t xml:space="preserve">Xuất phát từ những băn khoăn trên, nên trong quá trình dạy học tôi đã kết hợp áp dụng nhiều biện pháp, không ngừng học hỏi đồng nghiệp để giúp học sinh học tốt hơn, đảm bảo theo </w:t>
      </w:r>
      <w:r w:rsidRPr="006A3674">
        <w:rPr>
          <w:rFonts w:cs="Times New Roman"/>
          <w:szCs w:val="28"/>
          <w:shd w:val="clear" w:color="auto" w:fill="FFFFFF"/>
        </w:rPr>
        <w:t xml:space="preserve">phương châm </w:t>
      </w:r>
      <w:r w:rsidRPr="00FE4137">
        <w:rPr>
          <w:rFonts w:cs="Times New Roman"/>
          <w:i/>
          <w:szCs w:val="28"/>
          <w:shd w:val="clear" w:color="auto" w:fill="FFFFFF"/>
        </w:rPr>
        <w:t>“tạm ngừng đến trường nhưng không ngừng học”</w:t>
      </w:r>
      <w:r w:rsidR="000E1AA9">
        <w:rPr>
          <w:rFonts w:cs="Times New Roman"/>
          <w:i/>
          <w:szCs w:val="28"/>
          <w:shd w:val="clear" w:color="auto" w:fill="FFFFFF"/>
        </w:rPr>
        <w:t>, “Dạy học online vì sự an toàn của học sinh”</w:t>
      </w:r>
      <w:r w:rsidRPr="006A3674">
        <w:rPr>
          <w:rFonts w:cs="Times New Roman"/>
          <w:b/>
          <w:szCs w:val="28"/>
          <w:shd w:val="clear" w:color="auto" w:fill="FFFFFF"/>
        </w:rPr>
        <w:t>.</w:t>
      </w:r>
      <w:r w:rsidRPr="006A3674">
        <w:rPr>
          <w:rFonts w:cs="Times New Roman"/>
          <w:szCs w:val="28"/>
          <w:shd w:val="clear" w:color="auto" w:fill="FFFFFF"/>
        </w:rPr>
        <w:t xml:space="preserve"> </w:t>
      </w:r>
      <w:r w:rsidRPr="006A3674">
        <w:rPr>
          <w:rFonts w:cs="Times New Roman"/>
          <w:szCs w:val="28"/>
        </w:rPr>
        <w:t xml:space="preserve">Và sau thời gian thực </w:t>
      </w:r>
      <w:r w:rsidRPr="006A3674">
        <w:rPr>
          <w:rFonts w:cs="Times New Roman"/>
          <w:szCs w:val="28"/>
        </w:rPr>
        <w:lastRenderedPageBreak/>
        <w:t>hiện, tôi thấy rất hiệu quả. Vì vậy, tôi đã chọn</w:t>
      </w:r>
      <w:r w:rsidRPr="006A3674">
        <w:rPr>
          <w:rFonts w:cs="Times New Roman"/>
          <w:i/>
          <w:szCs w:val="28"/>
        </w:rPr>
        <w:t>“</w:t>
      </w:r>
      <w:r w:rsidRPr="00FE4137">
        <w:rPr>
          <w:rFonts w:cs="Times New Roman"/>
          <w:b/>
          <w:bCs/>
          <w:i/>
          <w:szCs w:val="28"/>
          <w:bdr w:val="none" w:sz="0" w:space="0" w:color="auto" w:frame="1"/>
        </w:rPr>
        <w:t>Biện pháp dạy học trực tuyế</w:t>
      </w:r>
      <w:r w:rsidR="00FE4137" w:rsidRPr="00FE4137">
        <w:rPr>
          <w:rFonts w:cs="Times New Roman"/>
          <w:b/>
          <w:bCs/>
          <w:i/>
          <w:szCs w:val="28"/>
          <w:bdr w:val="none" w:sz="0" w:space="0" w:color="auto" w:frame="1"/>
        </w:rPr>
        <w:t>n có</w:t>
      </w:r>
      <w:r w:rsidRPr="00FE4137">
        <w:rPr>
          <w:rFonts w:cs="Times New Roman"/>
          <w:b/>
          <w:bCs/>
          <w:i/>
          <w:szCs w:val="28"/>
          <w:bdr w:val="none" w:sz="0" w:space="0" w:color="auto" w:frame="1"/>
        </w:rPr>
        <w:t xml:space="preserve"> hiệu quả</w:t>
      </w:r>
      <w:r w:rsidR="00FE4137" w:rsidRPr="00FE4137">
        <w:rPr>
          <w:rFonts w:cs="Times New Roman"/>
          <w:b/>
          <w:bCs/>
          <w:i/>
          <w:szCs w:val="28"/>
          <w:bdr w:val="none" w:sz="0" w:space="0" w:color="auto" w:frame="1"/>
        </w:rPr>
        <w:t xml:space="preserve"> cho học sinh</w:t>
      </w:r>
      <w:r w:rsidRPr="006A3674">
        <w:rPr>
          <w:rFonts w:cs="Times New Roman"/>
          <w:b/>
          <w:bCs/>
          <w:szCs w:val="28"/>
          <w:bdr w:val="none" w:sz="0" w:space="0" w:color="auto" w:frame="1"/>
        </w:rPr>
        <w:t>”</w:t>
      </w:r>
      <w:r w:rsidRPr="006A3674">
        <w:rPr>
          <w:rFonts w:cs="Times New Roman"/>
          <w:szCs w:val="28"/>
        </w:rPr>
        <w:t xml:space="preserve"> để chia sẻ với các thầy cô và góp một phần nào cho việc </w:t>
      </w:r>
      <w:r w:rsidR="001E447F" w:rsidRPr="006A3674">
        <w:rPr>
          <w:rFonts w:cs="Times New Roman"/>
          <w:szCs w:val="28"/>
        </w:rPr>
        <w:t>dạy học trực tuyến đạt kết quả cao hơn.</w:t>
      </w:r>
    </w:p>
    <w:p w14:paraId="6C4AC948" w14:textId="77777777" w:rsidR="001E447F" w:rsidRDefault="001E447F" w:rsidP="003739E4">
      <w:pPr>
        <w:spacing w:before="120" w:after="120"/>
        <w:rPr>
          <w:rFonts w:cs="Times New Roman"/>
          <w:b/>
          <w:szCs w:val="28"/>
          <w:lang w:val="pt-BR"/>
        </w:rPr>
      </w:pPr>
      <w:r w:rsidRPr="006A3674">
        <w:rPr>
          <w:rFonts w:cs="Times New Roman"/>
          <w:b/>
          <w:szCs w:val="28"/>
          <w:lang w:val="pt-BR"/>
        </w:rPr>
        <w:t>II. Nội dung của biện pháp</w:t>
      </w:r>
    </w:p>
    <w:p w14:paraId="2BFC9EC2" w14:textId="71AAD7A2" w:rsidR="003739E4" w:rsidRPr="003739E4" w:rsidRDefault="003739E4" w:rsidP="003739E4">
      <w:pPr>
        <w:spacing w:before="120" w:after="120"/>
        <w:ind w:firstLine="720"/>
        <w:rPr>
          <w:rFonts w:cs="Times New Roman"/>
          <w:b/>
          <w:szCs w:val="28"/>
          <w:lang w:val="pt-BR"/>
        </w:rPr>
      </w:pPr>
      <w:r w:rsidRPr="003739E4">
        <w:rPr>
          <w:rFonts w:cs="Times New Roman"/>
          <w:b/>
          <w:szCs w:val="28"/>
          <w:lang w:val="pt-BR"/>
        </w:rPr>
        <w:t>1.</w:t>
      </w:r>
      <w:r>
        <w:rPr>
          <w:rFonts w:cs="Times New Roman"/>
          <w:b/>
          <w:szCs w:val="28"/>
          <w:lang w:val="pt-BR"/>
        </w:rPr>
        <w:t xml:space="preserve"> </w:t>
      </w:r>
      <w:r w:rsidRPr="003739E4">
        <w:rPr>
          <w:rFonts w:cs="Times New Roman"/>
          <w:b/>
          <w:szCs w:val="28"/>
          <w:lang w:val="pt-BR"/>
        </w:rPr>
        <w:t>Thuận lợi, khó khăn khi dạy- học trực tuyến</w:t>
      </w:r>
    </w:p>
    <w:p w14:paraId="2392D42A" w14:textId="421F4488" w:rsidR="003739E4" w:rsidRDefault="003739E4" w:rsidP="003739E4">
      <w:pPr>
        <w:ind w:firstLine="720"/>
        <w:rPr>
          <w:b/>
          <w:lang w:val="pt-BR"/>
        </w:rPr>
      </w:pPr>
      <w:r w:rsidRPr="003739E4">
        <w:rPr>
          <w:b/>
          <w:lang w:val="pt-BR"/>
        </w:rPr>
        <w:t>* Thuận lợi:</w:t>
      </w:r>
    </w:p>
    <w:p w14:paraId="661FC2DA" w14:textId="2D92E58E" w:rsidR="003739E4" w:rsidRDefault="003739E4" w:rsidP="00BB6B6F">
      <w:pPr>
        <w:pStyle w:val="NormalWeb"/>
        <w:shd w:val="clear" w:color="auto" w:fill="FFFFFF"/>
        <w:spacing w:before="0" w:beforeAutospacing="0" w:after="120" w:afterAutospacing="0" w:line="276" w:lineRule="auto"/>
        <w:ind w:firstLine="720"/>
        <w:jc w:val="both"/>
        <w:rPr>
          <w:rFonts w:ascii="Arial" w:hAnsi="Arial" w:cs="Arial"/>
          <w:color w:val="222222"/>
        </w:rPr>
      </w:pPr>
      <w:r w:rsidRPr="003739E4">
        <w:rPr>
          <w:i/>
          <w:sz w:val="28"/>
        </w:rPr>
        <w:t>Linh hoạt về thời gian và địa điểm học tập</w:t>
      </w:r>
      <w:r>
        <w:rPr>
          <w:sz w:val="28"/>
        </w:rPr>
        <w:t xml:space="preserve">: </w:t>
      </w:r>
      <w:r w:rsidRPr="003739E4">
        <w:rPr>
          <w:sz w:val="28"/>
        </w:rPr>
        <w:t>Khi học</w:t>
      </w:r>
      <w:r>
        <w:rPr>
          <w:sz w:val="28"/>
        </w:rPr>
        <w:t xml:space="preserve"> trực tuyến học sinh</w:t>
      </w:r>
      <w:r w:rsidRPr="003739E4">
        <w:rPr>
          <w:sz w:val="28"/>
        </w:rPr>
        <w:t xml:space="preserve"> có thể thoải mái tham gia các lớp học ngay tại nhà với khung thời gian linh hoạt. </w:t>
      </w:r>
      <w:r>
        <w:rPr>
          <w:sz w:val="28"/>
        </w:rPr>
        <w:t>C</w:t>
      </w:r>
      <w:r w:rsidRPr="003739E4">
        <w:rPr>
          <w:sz w:val="28"/>
        </w:rPr>
        <w:t>ác bài giảng trực tuyến có thể được ghi lại, lưu trữ và chia sẻ để tham khảo trong nội bộ. Ghi lại bài giả</w:t>
      </w:r>
      <w:r>
        <w:rPr>
          <w:sz w:val="28"/>
        </w:rPr>
        <w:t xml:space="preserve">ng cho phép học sinh </w:t>
      </w:r>
      <w:r w:rsidRPr="003739E4">
        <w:rPr>
          <w:sz w:val="28"/>
        </w:rPr>
        <w:t>truy cập tài liệu học tập vào bất cứ thời điểm nào, đồng thời việc ôn tập kiến thức cũng trở nên dễ dàng hơn.</w:t>
      </w:r>
      <w:r>
        <w:rPr>
          <w:sz w:val="28"/>
        </w:rPr>
        <w:t xml:space="preserve"> </w:t>
      </w:r>
      <w:r w:rsidRPr="003739E4">
        <w:rPr>
          <w:sz w:val="28"/>
        </w:rPr>
        <w:t>Do đó, cho dù dịch bệnh đ</w:t>
      </w:r>
      <w:r>
        <w:rPr>
          <w:sz w:val="28"/>
        </w:rPr>
        <w:t>ang diễn ra, học sinh</w:t>
      </w:r>
      <w:r w:rsidRPr="003739E4">
        <w:rPr>
          <w:sz w:val="28"/>
        </w:rPr>
        <w:t xml:space="preserve"> vẫn có thể dễ dàng gặp mặt thầy cô, bạn bè, tham gia học tập trực tuyến ngay tại nhà mà không cần phải di chuyển đến trường</w:t>
      </w:r>
      <w:r>
        <w:rPr>
          <w:rFonts w:ascii="Arial" w:hAnsi="Arial" w:cs="Arial"/>
          <w:color w:val="222222"/>
        </w:rPr>
        <w:t>.</w:t>
      </w:r>
    </w:p>
    <w:p w14:paraId="4494F7CA" w14:textId="1CC8FB30" w:rsidR="003739E4" w:rsidRDefault="003739E4" w:rsidP="00BB6B6F">
      <w:pPr>
        <w:pStyle w:val="NormalWeb"/>
        <w:shd w:val="clear" w:color="auto" w:fill="FFFFFF"/>
        <w:spacing w:before="0" w:beforeAutospacing="0" w:after="120" w:afterAutospacing="0" w:line="276" w:lineRule="auto"/>
        <w:ind w:firstLine="720"/>
        <w:jc w:val="both"/>
        <w:rPr>
          <w:sz w:val="28"/>
          <w:szCs w:val="28"/>
          <w:shd w:val="clear" w:color="auto" w:fill="FFFFFF"/>
        </w:rPr>
      </w:pPr>
      <w:r w:rsidRPr="003739E4">
        <w:rPr>
          <w:i/>
          <w:sz w:val="28"/>
        </w:rPr>
        <w:t>Trang thiết bị dạy- học đầy đủ</w:t>
      </w:r>
      <w:r>
        <w:rPr>
          <w:sz w:val="28"/>
        </w:rPr>
        <w:t xml:space="preserve">: </w:t>
      </w:r>
      <w:r w:rsidR="00BB6B6F">
        <w:rPr>
          <w:sz w:val="28"/>
        </w:rPr>
        <w:t xml:space="preserve">Phụ huynh đã trang bị đầy đủ các điều kiện, thiết bị học cho học sinh như: </w:t>
      </w:r>
      <w:r w:rsidRPr="00BB6B6F">
        <w:rPr>
          <w:sz w:val="28"/>
          <w:szCs w:val="28"/>
          <w:shd w:val="clear" w:color="auto" w:fill="FFFFFF"/>
        </w:rPr>
        <w:t xml:space="preserve">laptop cá nhân, điện </w:t>
      </w:r>
      <w:r w:rsidR="00BB6B6F">
        <w:rPr>
          <w:sz w:val="28"/>
          <w:szCs w:val="28"/>
          <w:shd w:val="clear" w:color="auto" w:fill="FFFFFF"/>
        </w:rPr>
        <w:t>thoại thông minh, đường truyền mạng</w:t>
      </w:r>
      <w:r w:rsidRPr="00BB6B6F">
        <w:rPr>
          <w:sz w:val="28"/>
          <w:szCs w:val="28"/>
          <w:shd w:val="clear" w:color="auto" w:fill="FFFFFF"/>
        </w:rPr>
        <w:t xml:space="preserve"> truy cập kết nối In</w:t>
      </w:r>
      <w:r w:rsidR="00BB6B6F">
        <w:rPr>
          <w:sz w:val="28"/>
          <w:szCs w:val="28"/>
          <w:shd w:val="clear" w:color="auto" w:fill="FFFFFF"/>
        </w:rPr>
        <w:t xml:space="preserve">ternet,….Và học sinh </w:t>
      </w:r>
      <w:r w:rsidRPr="00BB6B6F">
        <w:rPr>
          <w:sz w:val="28"/>
          <w:szCs w:val="28"/>
          <w:shd w:val="clear" w:color="auto" w:fill="FFFFFF"/>
        </w:rPr>
        <w:t>có thể dễ dàng tham gia học trực tuyến, tham khảo mọi nguồn tài liệu học tập trên Internet, laptop, điện thoại. Ngoài ra, giáo viên cũng có thể dễ dàng cải thiện chất lượng âm thanh, hình ảnh cho lớp học trực tuyến của mình với các trang thiết bị hiện đại như: Webcam ghi hình, t</w:t>
      </w:r>
      <w:r w:rsidR="00BB6B6F">
        <w:rPr>
          <w:sz w:val="28"/>
          <w:szCs w:val="28"/>
          <w:shd w:val="clear" w:color="auto" w:fill="FFFFFF"/>
        </w:rPr>
        <w:t xml:space="preserve">ai nghe, phần mềm dạy học,…. </w:t>
      </w:r>
    </w:p>
    <w:p w14:paraId="65593375" w14:textId="267768C0" w:rsidR="00BB6B6F" w:rsidRDefault="00BB6B6F" w:rsidP="00BB6B6F">
      <w:pPr>
        <w:pStyle w:val="NormalWeb"/>
        <w:shd w:val="clear" w:color="auto" w:fill="FFFFFF"/>
        <w:spacing w:before="0" w:beforeAutospacing="0" w:after="120" w:afterAutospacing="0" w:line="276" w:lineRule="auto"/>
        <w:ind w:firstLine="720"/>
        <w:jc w:val="both"/>
        <w:rPr>
          <w:b/>
          <w:sz w:val="28"/>
          <w:szCs w:val="28"/>
          <w:shd w:val="clear" w:color="auto" w:fill="FFFFFF"/>
        </w:rPr>
      </w:pPr>
      <w:r w:rsidRPr="00BB6B6F">
        <w:rPr>
          <w:b/>
          <w:sz w:val="28"/>
          <w:szCs w:val="28"/>
          <w:shd w:val="clear" w:color="auto" w:fill="FFFFFF"/>
        </w:rPr>
        <w:t>* Khó khăn:</w:t>
      </w:r>
    </w:p>
    <w:p w14:paraId="3C5E31AA" w14:textId="77777777" w:rsidR="00BB6B6F" w:rsidRDefault="00BB6B6F" w:rsidP="00BB6B6F">
      <w:pPr>
        <w:pStyle w:val="Heading3"/>
        <w:shd w:val="clear" w:color="auto" w:fill="FFFFFF"/>
        <w:spacing w:before="0" w:after="120"/>
        <w:ind w:firstLine="720"/>
        <w:jc w:val="both"/>
        <w:rPr>
          <w:rFonts w:ascii="Times New Roman" w:hAnsi="Times New Roman" w:cs="Times New Roman"/>
          <w:color w:val="auto"/>
          <w:sz w:val="28"/>
          <w:szCs w:val="28"/>
        </w:rPr>
      </w:pPr>
      <w:r w:rsidRPr="00BB6B6F">
        <w:rPr>
          <w:rFonts w:ascii="Times New Roman" w:hAnsi="Times New Roman" w:cs="Times New Roman"/>
          <w:i/>
          <w:color w:val="auto"/>
          <w:sz w:val="28"/>
          <w:szCs w:val="28"/>
        </w:rPr>
        <w:t>Học sinh khó tập trung học tập</w:t>
      </w:r>
      <w:r>
        <w:rPr>
          <w:rFonts w:ascii="Times New Roman" w:hAnsi="Times New Roman" w:cs="Times New Roman"/>
          <w:color w:val="auto"/>
          <w:sz w:val="28"/>
          <w:szCs w:val="28"/>
        </w:rPr>
        <w:t xml:space="preserve">: </w:t>
      </w:r>
      <w:r w:rsidRPr="00BB6B6F">
        <w:rPr>
          <w:rFonts w:ascii="Times New Roman" w:hAnsi="Times New Roman" w:cs="Times New Roman"/>
          <w:color w:val="auto"/>
          <w:sz w:val="28"/>
          <w:szCs w:val="28"/>
        </w:rPr>
        <w:t>Đối với nhiều họ</w:t>
      </w:r>
      <w:r>
        <w:rPr>
          <w:rFonts w:ascii="Times New Roman" w:hAnsi="Times New Roman" w:cs="Times New Roman"/>
          <w:color w:val="auto"/>
          <w:sz w:val="28"/>
          <w:szCs w:val="28"/>
        </w:rPr>
        <w:t xml:space="preserve">c sinh </w:t>
      </w:r>
      <w:r w:rsidRPr="00BB6B6F">
        <w:rPr>
          <w:rFonts w:ascii="Times New Roman" w:hAnsi="Times New Roman" w:cs="Times New Roman"/>
          <w:color w:val="auto"/>
          <w:sz w:val="28"/>
          <w:szCs w:val="28"/>
        </w:rPr>
        <w:t>một trong những thách thức lớn nhất của việc học trực tuyến là phải vật lộn với việc tập trung nhìn vào màn hình máy tính/ điện thoại trong thời gian dài. Khi học trực tuyến tại nhà, học sinh cũng dễ dàng bị phân tâm bởi mạng xã hội hoặc các trang web khác</w:t>
      </w:r>
      <w:r>
        <w:rPr>
          <w:rFonts w:ascii="Times New Roman" w:hAnsi="Times New Roman" w:cs="Times New Roman"/>
          <w:color w:val="auto"/>
          <w:sz w:val="28"/>
          <w:szCs w:val="28"/>
        </w:rPr>
        <w:t>,…</w:t>
      </w:r>
    </w:p>
    <w:p w14:paraId="04A4112A" w14:textId="77777777" w:rsidR="00BB6B6F" w:rsidRDefault="00BB6B6F" w:rsidP="00BB6B6F">
      <w:pPr>
        <w:pStyle w:val="Heading3"/>
        <w:shd w:val="clear" w:color="auto" w:fill="FFFFFF"/>
        <w:spacing w:before="0" w:after="120"/>
        <w:ind w:firstLine="720"/>
        <w:jc w:val="both"/>
        <w:rPr>
          <w:rFonts w:ascii="Times New Roman" w:hAnsi="Times New Roman" w:cs="Times New Roman"/>
          <w:color w:val="auto"/>
          <w:sz w:val="28"/>
          <w:szCs w:val="28"/>
        </w:rPr>
      </w:pPr>
      <w:r w:rsidRPr="00BB6B6F">
        <w:rPr>
          <w:rFonts w:ascii="Times New Roman" w:hAnsi="Times New Roman" w:cs="Times New Roman"/>
          <w:i/>
          <w:color w:val="auto"/>
          <w:sz w:val="28"/>
          <w:szCs w:val="28"/>
        </w:rPr>
        <w:t>Đào tạo giáo viên và đổi mới phương pháp dạy học</w:t>
      </w:r>
      <w:r>
        <w:rPr>
          <w:rFonts w:ascii="Times New Roman" w:hAnsi="Times New Roman" w:cs="Times New Roman"/>
          <w:color w:val="auto"/>
          <w:sz w:val="28"/>
          <w:szCs w:val="28"/>
        </w:rPr>
        <w:t xml:space="preserve">: </w:t>
      </w:r>
      <w:r w:rsidRPr="00BB6B6F">
        <w:rPr>
          <w:rFonts w:ascii="Times New Roman" w:hAnsi="Times New Roman" w:cs="Times New Roman"/>
          <w:color w:val="auto"/>
          <w:sz w:val="28"/>
          <w:szCs w:val="28"/>
        </w:rPr>
        <w:t>Dạy học trực tuyến hoàn toàn khác so với các lớp học truyền thống, vì vậy đòi hỏi giáo viên phải có hiểu biết cơ bản về việc sử dụng các trang thiết bị, phần mềm dạy học. Vì không thể lên lớp và gặp mặt trực tiếp học sinh, giáo viên cần tìm hiểu thêm một số phương pháp dạy học mới, phù hợp hơn cho các lớp học trực tuyến. Không thể áp dụng các phương pháp giảng dạy, đứng lớp thông thường vào dạy học Online.</w:t>
      </w:r>
    </w:p>
    <w:p w14:paraId="02591472" w14:textId="7396D346" w:rsidR="00BB6B6F" w:rsidRPr="00BB6B6F" w:rsidRDefault="00BB6B6F" w:rsidP="00BB6B6F">
      <w:pPr>
        <w:pStyle w:val="NormalWeb"/>
        <w:shd w:val="clear" w:color="auto" w:fill="FFFFFF"/>
        <w:spacing w:before="0" w:beforeAutospacing="0" w:after="120" w:afterAutospacing="0" w:line="276" w:lineRule="auto"/>
        <w:ind w:firstLine="720"/>
        <w:jc w:val="both"/>
        <w:rPr>
          <w:b/>
          <w:sz w:val="28"/>
          <w:szCs w:val="28"/>
          <w:shd w:val="clear" w:color="auto" w:fill="FFFFFF"/>
        </w:rPr>
      </w:pPr>
      <w:r w:rsidRPr="00BB6B6F">
        <w:rPr>
          <w:i/>
          <w:sz w:val="28"/>
          <w:szCs w:val="28"/>
        </w:rPr>
        <w:t>Các vấn đề về sức khỏe:</w:t>
      </w:r>
      <w:r>
        <w:rPr>
          <w:sz w:val="28"/>
          <w:szCs w:val="28"/>
        </w:rPr>
        <w:t xml:space="preserve"> </w:t>
      </w:r>
      <w:r w:rsidRPr="00BB6B6F">
        <w:rPr>
          <w:sz w:val="28"/>
          <w:szCs w:val="28"/>
        </w:rPr>
        <w:t xml:space="preserve">Nhiều bậc phụ huynh lo ngại về những nguy hại cho sức khỏe khi con cái của họ dành quá nhiều giờ để dán mắt vào màn hình. Sự gia tăng thời gian sử dụng các thiết bị điện tử là một trong những mối quan tâm và bất lợi lớn nhất của việc học trực tuyến. Đôi khi nó cũng gây ra một số vấn đề về </w:t>
      </w:r>
      <w:r w:rsidRPr="00BB6B6F">
        <w:rPr>
          <w:sz w:val="28"/>
          <w:szCs w:val="28"/>
        </w:rPr>
        <w:lastRenderedPageBreak/>
        <w:t>sức khỏe: đau mắt, cận thị, đau lưng do tư thế ngồi khom lưng trước</w:t>
      </w:r>
      <w:r>
        <w:rPr>
          <w:sz w:val="28"/>
          <w:szCs w:val="28"/>
        </w:rPr>
        <w:t xml:space="preserve"> màn hình lâu,…</w:t>
      </w:r>
    </w:p>
    <w:p w14:paraId="741B52E0" w14:textId="77777777" w:rsidR="00BB6B6F" w:rsidRDefault="00BB6B6F" w:rsidP="00BB6B6F">
      <w:pPr>
        <w:spacing w:before="120" w:after="120"/>
        <w:ind w:firstLine="709"/>
        <w:jc w:val="both"/>
        <w:rPr>
          <w:rFonts w:eastAsia="Times New Roman" w:cs="Times New Roman"/>
          <w:b/>
          <w:szCs w:val="28"/>
        </w:rPr>
      </w:pPr>
      <w:r w:rsidRPr="00F30292">
        <w:rPr>
          <w:rFonts w:eastAsia="Times New Roman" w:cs="Times New Roman"/>
          <w:b/>
          <w:szCs w:val="28"/>
        </w:rPr>
        <w:t>2. Giải pháp</w:t>
      </w:r>
    </w:p>
    <w:p w14:paraId="4CF8CA11" w14:textId="00E44CF2" w:rsidR="007E2AE2" w:rsidRPr="006A3674" w:rsidRDefault="007E2AE2" w:rsidP="00715947">
      <w:pPr>
        <w:pStyle w:val="NormalWeb"/>
        <w:shd w:val="clear" w:color="auto" w:fill="FFFFFF"/>
        <w:spacing w:before="120" w:beforeAutospacing="0" w:after="120" w:afterAutospacing="0" w:line="276" w:lineRule="auto"/>
        <w:ind w:firstLine="720"/>
        <w:rPr>
          <w:sz w:val="28"/>
          <w:szCs w:val="28"/>
        </w:rPr>
      </w:pPr>
      <w:r w:rsidRPr="006A3674">
        <w:rPr>
          <w:sz w:val="28"/>
          <w:szCs w:val="28"/>
        </w:rPr>
        <w:t>Để có 1 lớp học trực tuyến hiệu quả, thu hút sự chú ý của học sinh tôi đã đưa ra các giải pháp xoay quanh 4</w:t>
      </w:r>
      <w:r w:rsidR="0011718E" w:rsidRPr="006A3674">
        <w:rPr>
          <w:sz w:val="28"/>
          <w:szCs w:val="28"/>
        </w:rPr>
        <w:t xml:space="preserve"> câu hỏi lớn</w:t>
      </w:r>
      <w:r w:rsidRPr="006A3674">
        <w:rPr>
          <w:sz w:val="28"/>
          <w:szCs w:val="28"/>
        </w:rPr>
        <w:t>:</w:t>
      </w:r>
    </w:p>
    <w:p w14:paraId="3601091E" w14:textId="77777777" w:rsidR="007E2AE2" w:rsidRPr="006A3674" w:rsidRDefault="007E2AE2" w:rsidP="00715947">
      <w:pPr>
        <w:pStyle w:val="NormalWeb"/>
        <w:shd w:val="clear" w:color="auto" w:fill="FFFFFF"/>
        <w:spacing w:before="120" w:beforeAutospacing="0" w:after="120" w:afterAutospacing="0" w:line="276" w:lineRule="auto"/>
        <w:ind w:firstLine="720"/>
        <w:rPr>
          <w:spacing w:val="-14"/>
          <w:sz w:val="28"/>
        </w:rPr>
      </w:pPr>
      <w:r w:rsidRPr="006A3674">
        <w:rPr>
          <w:sz w:val="28"/>
        </w:rPr>
        <w:t>1. Làm thế nào để quản lí lớp học tốt hơn</w:t>
      </w:r>
      <w:r w:rsidRPr="006A3674">
        <w:rPr>
          <w:spacing w:val="-14"/>
          <w:sz w:val="28"/>
        </w:rPr>
        <w:t>?</w:t>
      </w:r>
    </w:p>
    <w:p w14:paraId="2E3972C2" w14:textId="77777777" w:rsidR="007E2AE2" w:rsidRPr="006A3674" w:rsidRDefault="007E2AE2" w:rsidP="00715947">
      <w:pPr>
        <w:pStyle w:val="NormalWeb"/>
        <w:shd w:val="clear" w:color="auto" w:fill="FFFFFF"/>
        <w:spacing w:before="120" w:beforeAutospacing="0" w:after="120" w:afterAutospacing="0" w:line="276" w:lineRule="auto"/>
        <w:ind w:firstLine="720"/>
        <w:rPr>
          <w:spacing w:val="-10"/>
          <w:sz w:val="28"/>
          <w:szCs w:val="28"/>
        </w:rPr>
      </w:pPr>
      <w:r w:rsidRPr="006A3674">
        <w:rPr>
          <w:sz w:val="28"/>
          <w:szCs w:val="28"/>
        </w:rPr>
        <w:t>2. Chuẩn bị gì cho buổi học trực tuyến hiệu quả</w:t>
      </w:r>
      <w:r w:rsidRPr="006A3674">
        <w:rPr>
          <w:spacing w:val="-10"/>
          <w:sz w:val="28"/>
          <w:szCs w:val="28"/>
        </w:rPr>
        <w:t>?</w:t>
      </w:r>
    </w:p>
    <w:p w14:paraId="6AD3DF7E" w14:textId="77777777" w:rsidR="007E2AE2" w:rsidRPr="006A3674" w:rsidRDefault="007E2AE2" w:rsidP="00715947">
      <w:pPr>
        <w:pStyle w:val="NormalWeb"/>
        <w:shd w:val="clear" w:color="auto" w:fill="FFFFFF"/>
        <w:spacing w:before="120" w:beforeAutospacing="0" w:after="120" w:afterAutospacing="0" w:line="276" w:lineRule="auto"/>
        <w:ind w:firstLine="720"/>
        <w:rPr>
          <w:spacing w:val="-9"/>
          <w:sz w:val="28"/>
          <w:szCs w:val="28"/>
        </w:rPr>
      </w:pPr>
      <w:r w:rsidRPr="006A3674">
        <w:rPr>
          <w:sz w:val="28"/>
          <w:szCs w:val="28"/>
        </w:rPr>
        <w:t>3. Làm thế nào để tăng cường hứng thú cho học sinh hơn</w:t>
      </w:r>
      <w:r w:rsidRPr="006A3674">
        <w:rPr>
          <w:spacing w:val="-9"/>
          <w:sz w:val="28"/>
          <w:szCs w:val="28"/>
        </w:rPr>
        <w:t>?</w:t>
      </w:r>
    </w:p>
    <w:p w14:paraId="48B05533" w14:textId="5D31D158" w:rsidR="007E2AE2" w:rsidRPr="006A3674" w:rsidRDefault="007E2AE2" w:rsidP="00715947">
      <w:pPr>
        <w:pStyle w:val="NormalWeb"/>
        <w:shd w:val="clear" w:color="auto" w:fill="FFFFFF"/>
        <w:spacing w:before="120" w:beforeAutospacing="0" w:after="120" w:afterAutospacing="0" w:line="276" w:lineRule="auto"/>
        <w:ind w:firstLine="720"/>
        <w:rPr>
          <w:sz w:val="28"/>
          <w:szCs w:val="28"/>
        </w:rPr>
      </w:pPr>
      <w:r w:rsidRPr="006A3674">
        <w:rPr>
          <w:sz w:val="28"/>
          <w:szCs w:val="28"/>
        </w:rPr>
        <w:t>4. Làm thế nào để kiểm soát chất lượng sau khi buổi học trực tuyến diễn ra?</w:t>
      </w:r>
    </w:p>
    <w:p w14:paraId="4F070D0E" w14:textId="31496C4B" w:rsidR="001E447F" w:rsidRPr="006A3674" w:rsidRDefault="0011718E" w:rsidP="00715947">
      <w:pPr>
        <w:pStyle w:val="NormalWeb"/>
        <w:shd w:val="clear" w:color="auto" w:fill="FFFFFF"/>
        <w:spacing w:before="120" w:beforeAutospacing="0" w:after="120" w:afterAutospacing="0" w:line="276" w:lineRule="auto"/>
        <w:ind w:firstLine="720"/>
        <w:rPr>
          <w:sz w:val="28"/>
          <w:szCs w:val="28"/>
        </w:rPr>
      </w:pPr>
      <w:r w:rsidRPr="006A3674">
        <w:rPr>
          <w:sz w:val="28"/>
          <w:szCs w:val="28"/>
        </w:rPr>
        <w:t>Các giải pháp cụ thể như sau:</w:t>
      </w:r>
    </w:p>
    <w:p w14:paraId="7F308177" w14:textId="37E96431" w:rsidR="0011718E" w:rsidRPr="006A3674" w:rsidRDefault="0011718E" w:rsidP="00715947">
      <w:pPr>
        <w:pStyle w:val="NormalWeb"/>
        <w:shd w:val="clear" w:color="auto" w:fill="FFFFFF"/>
        <w:spacing w:before="120" w:beforeAutospacing="0" w:after="120" w:afterAutospacing="0" w:line="276" w:lineRule="auto"/>
        <w:ind w:firstLine="720"/>
        <w:rPr>
          <w:b/>
          <w:sz w:val="28"/>
          <w:szCs w:val="28"/>
        </w:rPr>
      </w:pPr>
      <w:r w:rsidRPr="006A3674">
        <w:rPr>
          <w:b/>
          <w:sz w:val="28"/>
          <w:szCs w:val="28"/>
        </w:rPr>
        <w:t xml:space="preserve">1. Làm </w:t>
      </w:r>
      <w:r w:rsidRPr="006A3674">
        <w:rPr>
          <w:b/>
          <w:sz w:val="28"/>
        </w:rPr>
        <w:t>thế nào để quản lí lớp học tốt hơn</w:t>
      </w:r>
      <w:r w:rsidRPr="006A3674">
        <w:rPr>
          <w:b/>
          <w:spacing w:val="-14"/>
          <w:sz w:val="28"/>
        </w:rPr>
        <w:t>?</w:t>
      </w:r>
    </w:p>
    <w:p w14:paraId="79EE47E6" w14:textId="77777777" w:rsidR="0011718E" w:rsidRPr="006A3674" w:rsidRDefault="0011718E" w:rsidP="00715947">
      <w:pPr>
        <w:pStyle w:val="BodyText0"/>
        <w:spacing w:before="120" w:after="120" w:line="276" w:lineRule="auto"/>
        <w:ind w:left="0" w:right="106" w:firstLine="720"/>
        <w:rPr>
          <w:b/>
          <w:i/>
        </w:rPr>
      </w:pPr>
      <w:r w:rsidRPr="006A3674">
        <w:rPr>
          <w:b/>
          <w:i/>
          <w:lang w:val="en-US"/>
        </w:rPr>
        <w:t>*</w:t>
      </w:r>
      <w:r w:rsidRPr="006A3674">
        <w:rPr>
          <w:b/>
          <w:i/>
        </w:rPr>
        <w:t xml:space="preserve"> Tìm hiểu kĩ đối tượng học sinh lớp mình</w:t>
      </w:r>
      <w:r w:rsidRPr="006A3674">
        <w:rPr>
          <w:b/>
          <w:i/>
          <w:lang w:val="en-US"/>
        </w:rPr>
        <w:t>:</w:t>
      </w:r>
      <w:r w:rsidRPr="006A3674">
        <w:rPr>
          <w:b/>
          <w:i/>
        </w:rPr>
        <w:t xml:space="preserve"> </w:t>
      </w:r>
    </w:p>
    <w:p w14:paraId="334CEAB1" w14:textId="18BE1050" w:rsidR="00715947" w:rsidRPr="00715947" w:rsidRDefault="0011718E" w:rsidP="00715947">
      <w:pPr>
        <w:pStyle w:val="BodyText0"/>
        <w:spacing w:before="120" w:after="120" w:line="276" w:lineRule="auto"/>
        <w:ind w:left="0" w:right="106" w:firstLine="720"/>
      </w:pPr>
      <w:r w:rsidRPr="006A3674">
        <w:t>Thu thập thông tin, số điện tho</w:t>
      </w:r>
      <w:r w:rsidR="006D0725" w:rsidRPr="006A3674">
        <w:rPr>
          <w:lang w:val="en-US"/>
        </w:rPr>
        <w:t>ạ</w:t>
      </w:r>
      <w:r w:rsidRPr="006A3674">
        <w:t>i để t</w:t>
      </w:r>
      <w:r w:rsidR="006D0725" w:rsidRPr="006A3674">
        <w:rPr>
          <w:lang w:val="en-US"/>
        </w:rPr>
        <w:t>ạ</w:t>
      </w:r>
      <w:r w:rsidRPr="006A3674">
        <w:t>o nhóm zalo lớp từ sớm. Điều này giúp trao đổi g</w:t>
      </w:r>
      <w:r w:rsidR="006D0725" w:rsidRPr="006A3674">
        <w:rPr>
          <w:lang w:val="en-US"/>
        </w:rPr>
        <w:t>i</w:t>
      </w:r>
      <w:r w:rsidRPr="006A3674">
        <w:t>ữa giáo viên và phụ huynh được chủ động và kịp thời. Tôi tạo 1 khảo sát google form để gửi link cho phụ huynh để phụ huynh điền tất cả các thông tin về con</w:t>
      </w:r>
      <w:r w:rsidRPr="006A3674">
        <w:rPr>
          <w:lang w:val="en-US"/>
        </w:rPr>
        <w:t>,</w:t>
      </w:r>
      <w:r w:rsidRPr="006A3674">
        <w:t xml:space="preserve"> hộ nghèo, cận nghèo, sở trường, sở đoản của con, điểm đặc biệt về cơ thể, sức khỏe, tính cách củ</w:t>
      </w:r>
      <w:r w:rsidR="00A9604B">
        <w:t xml:space="preserve">a con, khó khăn </w:t>
      </w:r>
      <w:r w:rsidRPr="006A3674">
        <w:t>của gia đình học sinh, mong muốn, nguyện vọng của gia đìn</w:t>
      </w:r>
      <w:r w:rsidR="00715947">
        <w:t>h trong năm học mới với cô giáo.</w:t>
      </w:r>
      <w:r w:rsidR="00715947">
        <w:rPr>
          <w:lang w:val="en-US"/>
        </w:rPr>
        <w:t xml:space="preserve">      </w:t>
      </w:r>
    </w:p>
    <w:p w14:paraId="515BFA9A" w14:textId="1F91232F" w:rsidR="00715947" w:rsidRDefault="00715947" w:rsidP="00715947">
      <w:pPr>
        <w:pStyle w:val="BodyText0"/>
        <w:spacing w:before="120" w:after="120" w:line="276" w:lineRule="auto"/>
        <w:ind w:left="0" w:right="106" w:firstLine="720"/>
        <w:rPr>
          <w:lang w:val="en-US"/>
        </w:rPr>
      </w:pPr>
      <w:r>
        <w:rPr>
          <w:lang w:val="en-US"/>
        </w:rPr>
        <w:t xml:space="preserve">                      </w:t>
      </w:r>
      <w:r>
        <w:rPr>
          <w:noProof/>
          <w:lang w:val="en-US"/>
        </w:rPr>
        <w:drawing>
          <wp:inline distT="0" distB="0" distL="0" distR="0" wp14:anchorId="11B5F764" wp14:editId="4D247A42">
            <wp:extent cx="3223260" cy="2468880"/>
            <wp:effectExtent l="133350" t="76200" r="91440"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7" t="9145" r="3386"/>
                    <a:stretch/>
                  </pic:blipFill>
                  <pic:spPr bwMode="auto">
                    <a:xfrm>
                      <a:off x="0" y="0"/>
                      <a:ext cx="3223260" cy="2468880"/>
                    </a:xfrm>
                    <a:prstGeom prst="roundRect">
                      <a:avLst>
                        <a:gd name="adj" fmla="val 16667"/>
                      </a:avLst>
                    </a:prstGeom>
                    <a:ln w="19050">
                      <a:solidFill>
                        <a:schemeClr val="accent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4E847C7E" w14:textId="6A8B576F" w:rsidR="00715947" w:rsidRPr="00715947" w:rsidRDefault="00715947" w:rsidP="00715947">
      <w:pPr>
        <w:pStyle w:val="BodyText0"/>
        <w:spacing w:before="120" w:after="120" w:line="276" w:lineRule="auto"/>
        <w:ind w:left="0" w:right="106" w:firstLine="720"/>
        <w:jc w:val="center"/>
        <w:rPr>
          <w:i/>
        </w:rPr>
      </w:pPr>
      <w:r w:rsidRPr="00715947">
        <w:rPr>
          <w:i/>
          <w:lang w:val="en-US"/>
        </w:rPr>
        <w:t>Hình ảnh Zalo nhóm lớp 4B</w:t>
      </w:r>
    </w:p>
    <w:p w14:paraId="3CDFA75A" w14:textId="77777777" w:rsidR="0011718E" w:rsidRPr="006A3674" w:rsidRDefault="0011718E" w:rsidP="00715947">
      <w:pPr>
        <w:widowControl w:val="0"/>
        <w:tabs>
          <w:tab w:val="left" w:pos="393"/>
        </w:tabs>
        <w:autoSpaceDE w:val="0"/>
        <w:autoSpaceDN w:val="0"/>
        <w:spacing w:before="120" w:after="120"/>
        <w:ind w:left="102" w:right="107"/>
        <w:jc w:val="both"/>
      </w:pPr>
      <w:r w:rsidRPr="006A3674">
        <w:rPr>
          <w:b/>
        </w:rPr>
        <w:tab/>
      </w:r>
      <w:r w:rsidRPr="006A3674">
        <w:rPr>
          <w:b/>
        </w:rPr>
        <w:tab/>
      </w:r>
      <w:r w:rsidRPr="006A3674">
        <w:rPr>
          <w:b/>
          <w:i/>
        </w:rPr>
        <w:t>* Hướng dẫn phụ huynh cách cùng con học khi chuẩn bị học trực tuyến</w:t>
      </w:r>
      <w:r w:rsidRPr="006A3674">
        <w:t xml:space="preserve">. </w:t>
      </w:r>
    </w:p>
    <w:p w14:paraId="102A3FB1" w14:textId="776F4BDE" w:rsidR="00715947" w:rsidRPr="006A3674" w:rsidRDefault="0011718E" w:rsidP="00715947">
      <w:pPr>
        <w:widowControl w:val="0"/>
        <w:tabs>
          <w:tab w:val="left" w:pos="393"/>
        </w:tabs>
        <w:autoSpaceDE w:val="0"/>
        <w:autoSpaceDN w:val="0"/>
        <w:spacing w:before="120" w:after="120"/>
        <w:ind w:left="102" w:right="107"/>
        <w:jc w:val="both"/>
        <w:rPr>
          <w:spacing w:val="-22"/>
        </w:rPr>
      </w:pPr>
      <w:r w:rsidRPr="006A3674">
        <w:rPr>
          <w:b/>
        </w:rPr>
        <w:tab/>
      </w:r>
      <w:r w:rsidRPr="006A3674">
        <w:rPr>
          <w:b/>
        </w:rPr>
        <w:tab/>
      </w:r>
      <w:r w:rsidRPr="006A3674">
        <w:t>Việc dạy học trực tuyến phụ huynh cần biết sử dụng những lọai ứng dụng nào thì tôi đều quay video hướng dẫn của riêng tôi. T</w:t>
      </w:r>
      <w:r w:rsidR="006D0725" w:rsidRPr="006A3674">
        <w:t xml:space="preserve">ôi đã </w:t>
      </w:r>
      <w:r w:rsidRPr="006A3674">
        <w:t xml:space="preserve">hướng dẫn phụ huynh </w:t>
      </w:r>
      <w:r w:rsidRPr="006A3674">
        <w:lastRenderedPageBreak/>
        <w:t>cách sử dụng zoom, Azota, padlet và sau này có bổ sung classkick</w:t>
      </w:r>
      <w:r w:rsidRPr="006A3674">
        <w:rPr>
          <w:spacing w:val="-22"/>
        </w:rPr>
        <w:t>.</w:t>
      </w:r>
    </w:p>
    <w:p w14:paraId="0CB211EB" w14:textId="1274A34E" w:rsidR="006D0725" w:rsidRDefault="006A3674" w:rsidP="00715947">
      <w:pPr>
        <w:widowControl w:val="0"/>
        <w:tabs>
          <w:tab w:val="left" w:pos="393"/>
        </w:tabs>
        <w:autoSpaceDE w:val="0"/>
        <w:autoSpaceDN w:val="0"/>
        <w:spacing w:before="120" w:after="120"/>
        <w:ind w:left="102" w:right="107"/>
        <w:jc w:val="both"/>
        <w:rPr>
          <w:noProof/>
        </w:rPr>
      </w:pPr>
      <w:r w:rsidRPr="006A3674">
        <w:rPr>
          <w:spacing w:val="-22"/>
        </w:rPr>
        <w:t xml:space="preserve"> </w:t>
      </w:r>
      <w:r w:rsidR="006D0725" w:rsidRPr="006A3674">
        <w:rPr>
          <w:noProof/>
        </w:rPr>
        <w:drawing>
          <wp:inline distT="0" distB="0" distL="0" distR="0" wp14:anchorId="0642B1E5" wp14:editId="120ACE0D">
            <wp:extent cx="1706880" cy="2034540"/>
            <wp:effectExtent l="95250" t="76200" r="83820" b="1181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43" t="17757" r="3145" b="6854"/>
                    <a:stretch/>
                  </pic:blipFill>
                  <pic:spPr bwMode="auto">
                    <a:xfrm>
                      <a:off x="0" y="0"/>
                      <a:ext cx="1706880" cy="2034540"/>
                    </a:xfrm>
                    <a:prstGeom prst="rect">
                      <a:avLst/>
                    </a:prstGeom>
                    <a:solidFill>
                      <a:srgbClr val="FFFFFF">
                        <a:shade val="85000"/>
                      </a:srgbClr>
                    </a:solidFill>
                    <a:ln w="1905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6A3674">
        <w:rPr>
          <w:noProof/>
        </w:rPr>
        <w:t xml:space="preserve">   </w:t>
      </w:r>
      <w:r w:rsidRPr="006A3674">
        <w:rPr>
          <w:noProof/>
        </w:rPr>
        <w:drawing>
          <wp:inline distT="0" distB="0" distL="0" distR="0" wp14:anchorId="4CBBD37A" wp14:editId="4D4F9539">
            <wp:extent cx="1554480" cy="1958340"/>
            <wp:effectExtent l="114300" t="114300" r="102870"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46" t="17176" r="3043" b="6701"/>
                    <a:stretch/>
                  </pic:blipFill>
                  <pic:spPr bwMode="auto">
                    <a:xfrm>
                      <a:off x="0" y="0"/>
                      <a:ext cx="1554480" cy="195834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6A3674">
        <w:rPr>
          <w:noProof/>
        </w:rPr>
        <w:t xml:space="preserve">   </w:t>
      </w:r>
      <w:r w:rsidRPr="006A3674">
        <w:rPr>
          <w:noProof/>
        </w:rPr>
        <w:drawing>
          <wp:inline distT="0" distB="0" distL="0" distR="0" wp14:anchorId="2C2AD510" wp14:editId="68F418FB">
            <wp:extent cx="1478280" cy="1988820"/>
            <wp:effectExtent l="114300" t="114300" r="102870" b="144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00" t="17314" b="12720"/>
                    <a:stretch/>
                  </pic:blipFill>
                  <pic:spPr bwMode="auto">
                    <a:xfrm>
                      <a:off x="0" y="0"/>
                      <a:ext cx="1478280" cy="198882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852D62" w14:textId="76FDD4BD" w:rsidR="00715947" w:rsidRPr="00715947" w:rsidRDefault="00715947" w:rsidP="00715947">
      <w:pPr>
        <w:widowControl w:val="0"/>
        <w:tabs>
          <w:tab w:val="left" w:pos="393"/>
        </w:tabs>
        <w:autoSpaceDE w:val="0"/>
        <w:autoSpaceDN w:val="0"/>
        <w:spacing w:before="120" w:after="120"/>
        <w:ind w:left="102" w:right="107"/>
        <w:jc w:val="center"/>
        <w:rPr>
          <w:i/>
          <w:spacing w:val="-22"/>
        </w:rPr>
      </w:pPr>
      <w:r w:rsidRPr="00715947">
        <w:rPr>
          <w:i/>
          <w:noProof/>
        </w:rPr>
        <w:t xml:space="preserve">Hình ảnh </w:t>
      </w:r>
      <w:r>
        <w:rPr>
          <w:i/>
          <w:noProof/>
        </w:rPr>
        <w:t xml:space="preserve">giáo viên </w:t>
      </w:r>
      <w:r w:rsidRPr="00715947">
        <w:rPr>
          <w:i/>
          <w:noProof/>
        </w:rPr>
        <w:t>thông báo, hướng dẫn cài đặt Zoom Cloud Meetings</w:t>
      </w:r>
    </w:p>
    <w:p w14:paraId="598A4230" w14:textId="382AD4F4" w:rsidR="0011718E" w:rsidRPr="006A3674" w:rsidRDefault="0011718E" w:rsidP="00715947">
      <w:pPr>
        <w:widowControl w:val="0"/>
        <w:tabs>
          <w:tab w:val="left" w:pos="319"/>
        </w:tabs>
        <w:autoSpaceDE w:val="0"/>
        <w:autoSpaceDN w:val="0"/>
        <w:spacing w:before="120" w:after="120"/>
        <w:ind w:right="105"/>
        <w:jc w:val="both"/>
        <w:rPr>
          <w:b/>
          <w:i/>
        </w:rPr>
      </w:pPr>
      <w:r w:rsidRPr="006A3674">
        <w:rPr>
          <w:b/>
          <w:i/>
        </w:rPr>
        <w:t xml:space="preserve">* Cùng thống nhất nội quy lớp học với phụ huynh và học sinh ngay từ những buổi đầu. </w:t>
      </w:r>
    </w:p>
    <w:p w14:paraId="1CDF6C14" w14:textId="00529B70" w:rsidR="0011718E" w:rsidRPr="006A3674" w:rsidRDefault="00A9604B" w:rsidP="00715947">
      <w:pPr>
        <w:widowControl w:val="0"/>
        <w:tabs>
          <w:tab w:val="left" w:pos="319"/>
        </w:tabs>
        <w:autoSpaceDE w:val="0"/>
        <w:autoSpaceDN w:val="0"/>
        <w:spacing w:before="120" w:after="120"/>
        <w:ind w:right="105"/>
        <w:jc w:val="both"/>
      </w:pPr>
      <w:r>
        <w:tab/>
      </w:r>
      <w:r>
        <w:tab/>
      </w:r>
      <w:r w:rsidR="0011718E" w:rsidRPr="006A3674">
        <w:t>Tôi đã có 1 buổi trao đổi riêng với phụ huynh qua zoom để thống nhất về phương tiện học tập, hướng dẫn các thao tác khi học, cách nộp bài tập, cách tính sao thưởng, trang phục và ngôn từ của phụ huynh, học sinh khi học. Gửi video, ảnh ngộ nghĩnh về nội quy lớp học lên nhóm</w:t>
      </w:r>
      <w:r w:rsidR="0011718E" w:rsidRPr="006A3674">
        <w:rPr>
          <w:spacing w:val="-19"/>
        </w:rPr>
        <w:t xml:space="preserve"> </w:t>
      </w:r>
      <w:r w:rsidR="0011718E" w:rsidRPr="006A3674">
        <w:t>lớp.</w:t>
      </w:r>
    </w:p>
    <w:p w14:paraId="2C762201" w14:textId="77777777" w:rsidR="000E1AA9" w:rsidRDefault="00A9604B" w:rsidP="00715947">
      <w:pPr>
        <w:widowControl w:val="0"/>
        <w:tabs>
          <w:tab w:val="left" w:pos="319"/>
        </w:tabs>
        <w:autoSpaceDE w:val="0"/>
        <w:autoSpaceDN w:val="0"/>
        <w:spacing w:before="120" w:after="120"/>
        <w:ind w:right="105"/>
        <w:jc w:val="both"/>
      </w:pPr>
      <w:r>
        <w:t xml:space="preserve">     </w:t>
      </w:r>
      <w:r>
        <w:rPr>
          <w:noProof/>
        </w:rPr>
        <w:drawing>
          <wp:inline distT="0" distB="0" distL="0" distR="0" wp14:anchorId="689A2A3A" wp14:editId="0E0D0D57">
            <wp:extent cx="2225040" cy="1676400"/>
            <wp:effectExtent l="133350" t="76200" r="80010" b="133350"/>
            <wp:docPr id="67590" name="Picture 6" descr="Trường Tiểu học Thúy Lĩnh tổ chức chuyên đề qua lớp học Online – Chủ động,  tích cực bồi dưỡng kĩ năng dạy - học trên Internet | Sở Giáo dục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0" name="Picture 6" descr="Trường Tiểu học Thúy Lĩnh tổ chức chuyên đề qua lớp học Online – Chủ động,  tích cực bồi dưỡng kĩ năng dạy - học trên Internet | Sở Giáo dục và"/>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2560"/>
                    <a:stretch/>
                  </pic:blipFill>
                  <pic:spPr bwMode="auto">
                    <a:xfrm>
                      <a:off x="0" y="0"/>
                      <a:ext cx="2233463" cy="1682746"/>
                    </a:xfrm>
                    <a:prstGeom prst="roundRect">
                      <a:avLst>
                        <a:gd name="adj" fmla="val 16667"/>
                      </a:avLst>
                    </a:prstGeom>
                    <a:ln>
                      <a:solidFill>
                        <a:schemeClr val="accent2">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6A3674">
        <w:rPr>
          <w:noProof/>
        </w:rPr>
        <w:drawing>
          <wp:inline distT="0" distB="0" distL="0" distR="0" wp14:anchorId="1F08B02A" wp14:editId="57485964">
            <wp:extent cx="2285365" cy="1638300"/>
            <wp:effectExtent l="133350" t="76200" r="95885" b="133350"/>
            <wp:docPr id="8" name="Picture 1" descr="Nội quy lớp học trực tuyến - Quy tắc lớp học online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ội quy lớp học trực tuyến - Quy tắc lớp học online - VnDoc.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399" cy="1651228"/>
                    </a:xfrm>
                    <a:prstGeom prst="roundRect">
                      <a:avLst>
                        <a:gd name="adj" fmla="val 16667"/>
                      </a:avLst>
                    </a:prstGeom>
                    <a:ln>
                      <a:solidFill>
                        <a:schemeClr val="accent6">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 xml:space="preserve">   </w:t>
      </w:r>
    </w:p>
    <w:p w14:paraId="1C971DE2" w14:textId="2699A60E" w:rsidR="00A9604B" w:rsidRPr="000E1AA9" w:rsidRDefault="000E1AA9" w:rsidP="000E1AA9">
      <w:pPr>
        <w:widowControl w:val="0"/>
        <w:tabs>
          <w:tab w:val="left" w:pos="393"/>
        </w:tabs>
        <w:autoSpaceDE w:val="0"/>
        <w:autoSpaceDN w:val="0"/>
        <w:spacing w:before="120" w:after="120"/>
        <w:ind w:left="102" w:right="107"/>
        <w:jc w:val="center"/>
        <w:rPr>
          <w:i/>
          <w:spacing w:val="-22"/>
        </w:rPr>
      </w:pPr>
      <w:r w:rsidRPr="00715947">
        <w:rPr>
          <w:i/>
          <w:noProof/>
        </w:rPr>
        <w:t xml:space="preserve">Hình ảnh </w:t>
      </w:r>
      <w:r>
        <w:rPr>
          <w:i/>
          <w:noProof/>
        </w:rPr>
        <w:t>họp CMHS lớp 4B; nội quy lớp học trực tuyến</w:t>
      </w:r>
      <w:r w:rsidR="00A9604B">
        <w:t xml:space="preserve">        </w:t>
      </w:r>
    </w:p>
    <w:p w14:paraId="723FDEDE" w14:textId="156EDDDE" w:rsidR="00A05C50" w:rsidRPr="00715947" w:rsidRDefault="00715947" w:rsidP="00715947">
      <w:pPr>
        <w:pStyle w:val="Heading1"/>
        <w:keepNext w:val="0"/>
        <w:keepLines w:val="0"/>
        <w:widowControl w:val="0"/>
        <w:tabs>
          <w:tab w:val="left" w:pos="383"/>
        </w:tabs>
        <w:autoSpaceDE w:val="0"/>
        <w:autoSpaceDN w:val="0"/>
        <w:spacing w:before="120" w:after="120"/>
        <w:jc w:val="both"/>
        <w:rPr>
          <w:rFonts w:ascii="Times New Roman" w:hAnsi="Times New Roman" w:cs="Times New Roman"/>
          <w:b/>
          <w:color w:val="auto"/>
          <w:sz w:val="28"/>
          <w:szCs w:val="28"/>
        </w:rPr>
      </w:pPr>
      <w:r>
        <w:rPr>
          <w:rFonts w:ascii="Times New Roman" w:eastAsiaTheme="minorHAnsi" w:hAnsi="Times New Roman" w:cs="Times New Roman"/>
          <w:color w:val="auto"/>
          <w:sz w:val="28"/>
          <w:szCs w:val="28"/>
        </w:rPr>
        <w:tab/>
      </w:r>
      <w:r w:rsidRPr="00715947">
        <w:rPr>
          <w:rFonts w:ascii="Times New Roman" w:eastAsiaTheme="minorHAnsi" w:hAnsi="Times New Roman" w:cs="Times New Roman"/>
          <w:b/>
          <w:color w:val="auto"/>
          <w:sz w:val="28"/>
          <w:szCs w:val="28"/>
        </w:rPr>
        <w:tab/>
        <w:t xml:space="preserve">2. </w:t>
      </w:r>
      <w:r w:rsidR="00A05C50" w:rsidRPr="00715947">
        <w:rPr>
          <w:rFonts w:ascii="Times New Roman" w:hAnsi="Times New Roman" w:cs="Times New Roman"/>
          <w:b/>
          <w:color w:val="auto"/>
          <w:sz w:val="28"/>
          <w:szCs w:val="28"/>
        </w:rPr>
        <w:t>C</w:t>
      </w:r>
      <w:r w:rsidRPr="00715947">
        <w:rPr>
          <w:rFonts w:ascii="Times New Roman" w:hAnsi="Times New Roman" w:cs="Times New Roman"/>
          <w:b/>
          <w:color w:val="auto"/>
          <w:sz w:val="28"/>
          <w:szCs w:val="28"/>
        </w:rPr>
        <w:t>ần chuẩn bị gì cho buổi học trực tuyến?</w:t>
      </w:r>
    </w:p>
    <w:p w14:paraId="329736F7" w14:textId="77777777" w:rsidR="002E18D8" w:rsidRPr="002E18D8" w:rsidRDefault="002E18D8" w:rsidP="002E18D8">
      <w:pPr>
        <w:pStyle w:val="BodyText0"/>
        <w:spacing w:before="120" w:after="120" w:line="276" w:lineRule="auto"/>
        <w:ind w:firstLine="618"/>
        <w:rPr>
          <w:b/>
          <w:i/>
          <w:lang w:val="en-US"/>
        </w:rPr>
      </w:pPr>
      <w:r w:rsidRPr="002E18D8">
        <w:rPr>
          <w:i/>
        </w:rPr>
        <w:t>*</w:t>
      </w:r>
      <w:r w:rsidR="00A05C50" w:rsidRPr="002E18D8">
        <w:rPr>
          <w:i/>
        </w:rPr>
        <w:t xml:space="preserve"> </w:t>
      </w:r>
      <w:r w:rsidR="00A05C50" w:rsidRPr="002E18D8">
        <w:rPr>
          <w:b/>
          <w:i/>
        </w:rPr>
        <w:t>Chọn lọc nội dung d</w:t>
      </w:r>
      <w:r w:rsidRPr="002E18D8">
        <w:rPr>
          <w:b/>
          <w:i/>
          <w:lang w:val="en-US"/>
        </w:rPr>
        <w:t>ạ</w:t>
      </w:r>
      <w:r w:rsidR="00A05C50" w:rsidRPr="002E18D8">
        <w:rPr>
          <w:b/>
          <w:i/>
        </w:rPr>
        <w:t>y</w:t>
      </w:r>
      <w:r w:rsidR="00A05C50" w:rsidRPr="002E18D8">
        <w:rPr>
          <w:b/>
          <w:i/>
          <w:lang w:val="en-US"/>
        </w:rPr>
        <w:t>:</w:t>
      </w:r>
    </w:p>
    <w:p w14:paraId="1755DDE4" w14:textId="02C4E1BE" w:rsidR="00A05C50" w:rsidRPr="00715947" w:rsidRDefault="00A05C50" w:rsidP="002E18D8">
      <w:pPr>
        <w:pStyle w:val="BodyText0"/>
        <w:spacing w:before="120" w:after="120" w:line="276" w:lineRule="auto"/>
        <w:ind w:firstLine="618"/>
      </w:pPr>
      <w:r w:rsidRPr="00715947">
        <w:rPr>
          <w:i/>
        </w:rPr>
        <w:t xml:space="preserve"> </w:t>
      </w:r>
      <w:r w:rsidR="002E18D8">
        <w:t>Vì khối 4, 5</w:t>
      </w:r>
      <w:r w:rsidRPr="00715947">
        <w:t xml:space="preserve"> đang thực hiện theo </w:t>
      </w:r>
      <w:r w:rsidR="002E18D8">
        <w:rPr>
          <w:lang w:val="en-US"/>
        </w:rPr>
        <w:t xml:space="preserve">cv </w:t>
      </w:r>
      <w:r w:rsidR="002E18D8" w:rsidRPr="00971EDB">
        <w:rPr>
          <w:shd w:val="clear" w:color="auto" w:fill="FFFFFF"/>
        </w:rPr>
        <w:t>3969/BGDĐT-GDTH</w:t>
      </w:r>
      <w:r w:rsidR="002E18D8" w:rsidRPr="00971EDB">
        <w:t xml:space="preserve"> </w:t>
      </w:r>
      <w:r w:rsidR="002E18D8" w:rsidRPr="00971EDB">
        <w:rPr>
          <w:shd w:val="clear" w:color="auto" w:fill="FFFFFF"/>
        </w:rPr>
        <w:t>V/v hướng dẫn thực hiện Chương trình giáo dục phổ thông cấp tiểu học năm học 2021-</w:t>
      </w:r>
      <w:r w:rsidR="002E18D8">
        <w:rPr>
          <w:shd w:val="clear" w:color="auto" w:fill="FFFFFF"/>
          <w:lang w:val="en-US"/>
        </w:rPr>
        <w:t xml:space="preserve"> </w:t>
      </w:r>
      <w:r w:rsidR="002E18D8" w:rsidRPr="00971EDB">
        <w:rPr>
          <w:shd w:val="clear" w:color="auto" w:fill="FFFFFF"/>
        </w:rPr>
        <w:t xml:space="preserve">2022 ứng phó với dịch Covid-19, thực hiện tinh giản nội dung để tập trung giúp học sinh hoàn thành các nội dung cốt lõi theo hướng: tinh giản mức độ yêu cầu về kiến thức, kĩ năng đối với từng môn học; tinh giản nội dung trong sách giáo khoa vượt quá mức độ cần đạt về chuẩn kiến thức kĩ năng ở từng lớp; tinh giản những nội dung trùng lặp trong môn học và giữa các môn học; tích hợp một số </w:t>
      </w:r>
      <w:r w:rsidR="002E18D8" w:rsidRPr="00971EDB">
        <w:rPr>
          <w:shd w:val="clear" w:color="auto" w:fill="FFFFFF"/>
        </w:rPr>
        <w:lastRenderedPageBreak/>
        <w:t>nội dung trong môn học và giữa các môn học thành các chủ đề học tập để tiết kiệm thời gian nhưng vẫn đả</w:t>
      </w:r>
      <w:r w:rsidR="002E18D8">
        <w:rPr>
          <w:shd w:val="clear" w:color="auto" w:fill="FFFFFF"/>
        </w:rPr>
        <w:t>m bảo quy định của chương trình</w:t>
      </w:r>
      <w:r w:rsidRPr="00715947">
        <w:t xml:space="preserve"> nên tôi nghĩ trước hết cần dành thời gian nghiên cứu trước chương trình</w:t>
      </w:r>
      <w:r w:rsidRPr="00715947">
        <w:rPr>
          <w:lang w:val="en-US"/>
        </w:rPr>
        <w:t>,</w:t>
      </w:r>
      <w:r w:rsidRPr="00715947">
        <w:t xml:space="preserve"> sách giáo khoa, sách giáo viên, công văn hướng dẫn để rà soát nội dung d</w:t>
      </w:r>
      <w:r w:rsidR="002E18D8">
        <w:rPr>
          <w:lang w:val="en-US"/>
        </w:rPr>
        <w:t>ạ</w:t>
      </w:r>
      <w:r w:rsidRPr="00715947">
        <w:t>y học sao cho đúng, chọn lọc những kiến thức trọng tâm cần d</w:t>
      </w:r>
      <w:r w:rsidR="002E18D8">
        <w:rPr>
          <w:lang w:val="en-US"/>
        </w:rPr>
        <w:t>ạ</w:t>
      </w:r>
      <w:r w:rsidRPr="00715947">
        <w:t>y trong buổi học trực tuyến. Những phần nào có thể tích hợp thì tích hợp.</w:t>
      </w:r>
    </w:p>
    <w:p w14:paraId="0BC314B3" w14:textId="3DEB90E4" w:rsidR="00A05C50" w:rsidRPr="002E18D8" w:rsidRDefault="00A05C50" w:rsidP="002E18D8">
      <w:pPr>
        <w:pStyle w:val="Heading1"/>
        <w:spacing w:before="120" w:after="120"/>
        <w:ind w:firstLine="720"/>
        <w:jc w:val="both"/>
        <w:rPr>
          <w:rFonts w:ascii="Times New Roman" w:hAnsi="Times New Roman" w:cs="Times New Roman"/>
          <w:b/>
          <w:color w:val="auto"/>
          <w:sz w:val="28"/>
          <w:szCs w:val="28"/>
        </w:rPr>
      </w:pPr>
      <w:r w:rsidRPr="00715947">
        <w:rPr>
          <w:rFonts w:ascii="Times New Roman" w:hAnsi="Times New Roman" w:cs="Times New Roman"/>
          <w:b/>
          <w:color w:val="auto"/>
          <w:sz w:val="28"/>
          <w:szCs w:val="28"/>
        </w:rPr>
        <w:t xml:space="preserve">- </w:t>
      </w:r>
      <w:r w:rsidRPr="00715947">
        <w:rPr>
          <w:rFonts w:ascii="Times New Roman" w:hAnsi="Times New Roman" w:cs="Times New Roman"/>
          <w:color w:val="auto"/>
          <w:sz w:val="28"/>
          <w:szCs w:val="28"/>
        </w:rPr>
        <w:t>Xây dựng 1 bài giảng powerpoint theo hướng tinh gọn, đơn giản</w:t>
      </w:r>
      <w:r w:rsidR="002E18D8" w:rsidRPr="002E18D8">
        <w:rPr>
          <w:rFonts w:ascii="Times New Roman" w:hAnsi="Times New Roman" w:cs="Times New Roman"/>
          <w:color w:val="auto"/>
          <w:sz w:val="28"/>
          <w:szCs w:val="28"/>
        </w:rPr>
        <w:t>:</w:t>
      </w:r>
      <w:r w:rsidR="002E18D8">
        <w:rPr>
          <w:rFonts w:ascii="Times New Roman" w:hAnsi="Times New Roman" w:cs="Times New Roman"/>
          <w:color w:val="auto"/>
          <w:sz w:val="28"/>
          <w:szCs w:val="28"/>
        </w:rPr>
        <w:t xml:space="preserve"> </w:t>
      </w:r>
      <w:r w:rsidRPr="00715947">
        <w:rPr>
          <w:rFonts w:ascii="Times New Roman" w:hAnsi="Times New Roman" w:cs="Times New Roman"/>
          <w:color w:val="auto"/>
          <w:sz w:val="28"/>
          <w:szCs w:val="28"/>
        </w:rPr>
        <w:t>Tập trung vào các kiến thức chính nhất chứ không dùng nguyên bài giảng powerpoint như d</w:t>
      </w:r>
      <w:r w:rsidR="002E18D8">
        <w:rPr>
          <w:rFonts w:ascii="Times New Roman" w:hAnsi="Times New Roman" w:cs="Times New Roman"/>
          <w:color w:val="auto"/>
          <w:sz w:val="28"/>
          <w:szCs w:val="28"/>
        </w:rPr>
        <w:t>ạ</w:t>
      </w:r>
      <w:r w:rsidRPr="00715947">
        <w:rPr>
          <w:rFonts w:ascii="Times New Roman" w:hAnsi="Times New Roman" w:cs="Times New Roman"/>
          <w:color w:val="auto"/>
          <w:sz w:val="28"/>
          <w:szCs w:val="28"/>
        </w:rPr>
        <w:t>y bình thường trên lớp</w:t>
      </w:r>
      <w:r w:rsidR="002E18D8">
        <w:rPr>
          <w:rFonts w:ascii="Times New Roman" w:hAnsi="Times New Roman" w:cs="Times New Roman"/>
          <w:color w:val="auto"/>
          <w:sz w:val="28"/>
          <w:szCs w:val="28"/>
        </w:rPr>
        <w:t xml:space="preserve">. </w:t>
      </w:r>
      <w:r w:rsidRPr="00715947">
        <w:rPr>
          <w:rFonts w:ascii="Times New Roman" w:hAnsi="Times New Roman" w:cs="Times New Roman"/>
          <w:color w:val="auto"/>
          <w:sz w:val="28"/>
          <w:szCs w:val="28"/>
        </w:rPr>
        <w:t>Vì thời lượng buổi học trực tuyến không dài nên việc xây dựng bài giảng tinh gọn, tập trung kiến thức chính sẽ giúp chúng ta bớt lan man.</w:t>
      </w:r>
    </w:p>
    <w:p w14:paraId="7D611792" w14:textId="77777777" w:rsidR="002E18D8" w:rsidRPr="002E18D8" w:rsidRDefault="002E18D8" w:rsidP="002E18D8">
      <w:pPr>
        <w:pStyle w:val="BodyText0"/>
        <w:spacing w:before="120" w:after="120" w:line="276" w:lineRule="auto"/>
        <w:ind w:right="107" w:firstLine="618"/>
        <w:rPr>
          <w:b/>
          <w:i/>
        </w:rPr>
      </w:pPr>
      <w:r w:rsidRPr="002E18D8">
        <w:rPr>
          <w:b/>
          <w:i/>
        </w:rPr>
        <w:t>*</w:t>
      </w:r>
      <w:r w:rsidR="00A05C50" w:rsidRPr="002E18D8">
        <w:rPr>
          <w:b/>
          <w:i/>
        </w:rPr>
        <w:t xml:space="preserve"> Làm trước các trò chơi trên các trang web, phần mềm</w:t>
      </w:r>
    </w:p>
    <w:p w14:paraId="55FDC28F" w14:textId="75CB4F6B" w:rsidR="00A05C50" w:rsidRPr="00715947" w:rsidRDefault="00A05C50" w:rsidP="002E18D8">
      <w:pPr>
        <w:pStyle w:val="BodyText0"/>
        <w:spacing w:before="120" w:after="120" w:line="276" w:lineRule="auto"/>
        <w:ind w:right="107" w:firstLine="618"/>
      </w:pPr>
      <w:r w:rsidRPr="00715947">
        <w:rPr>
          <w:b/>
        </w:rPr>
        <w:t xml:space="preserve"> </w:t>
      </w:r>
      <w:r w:rsidR="002E18D8">
        <w:t>D</w:t>
      </w:r>
      <w:r w:rsidRPr="00715947">
        <w:t xml:space="preserve">ự kiến sẽ sử dụng </w:t>
      </w:r>
      <w:r w:rsidR="002E18D8">
        <w:rPr>
          <w:lang w:val="en-US"/>
        </w:rPr>
        <w:t xml:space="preserve">trò chơi gì </w:t>
      </w:r>
      <w:r w:rsidRPr="00715947">
        <w:t>trong buổi học</w:t>
      </w:r>
      <w:r w:rsidR="002E18D8">
        <w:rPr>
          <w:lang w:val="en-US"/>
        </w:rPr>
        <w:t xml:space="preserve"> thì giáo viên nên làm trước</w:t>
      </w:r>
      <w:r w:rsidRPr="00715947">
        <w:t xml:space="preserve"> và lưu đường link lên 1 slide trong bài d</w:t>
      </w:r>
      <w:r w:rsidR="002E18D8">
        <w:rPr>
          <w:lang w:val="en-US"/>
        </w:rPr>
        <w:t>ạ</w:t>
      </w:r>
      <w:r w:rsidRPr="00715947">
        <w:t>y. Để tránh việc khi vào bài d</w:t>
      </w:r>
      <w:r w:rsidR="002E18D8">
        <w:rPr>
          <w:lang w:val="en-US"/>
        </w:rPr>
        <w:t>ạ</w:t>
      </w:r>
      <w:r w:rsidRPr="00715947">
        <w:t>y rồi l</w:t>
      </w:r>
      <w:r w:rsidR="002E18D8">
        <w:rPr>
          <w:lang w:val="en-US"/>
        </w:rPr>
        <w:t>ạ</w:t>
      </w:r>
      <w:r w:rsidRPr="00715947">
        <w:t>i phải mở nhiều trang web</w:t>
      </w:r>
      <w:r w:rsidRPr="00715947">
        <w:rPr>
          <w:lang w:val="en-US"/>
        </w:rPr>
        <w:t>,</w:t>
      </w:r>
      <w:r w:rsidRPr="00715947">
        <w:t xml:space="preserve"> phần mềm ra mất nhiều thời gian thì tôi thiết kế sẵn rồi copy đường link của trò chơi đó, video đó, trang web đó rồi dán vào 1 slide ở phần cuối bài giảng powerpoint. Khi nào cần dùng đến thì tôi chỉ việc đem đường link đó dán vào thanh tiêu đề ở web là dẫn thẳ</w:t>
      </w:r>
      <w:r w:rsidR="002E18D8">
        <w:t>ng tới trò chơi tôi đã thiết kế, không</w:t>
      </w:r>
      <w:r w:rsidRPr="00715947">
        <w:t xml:space="preserve"> mất thời gian.</w:t>
      </w:r>
    </w:p>
    <w:p w14:paraId="449F5C4A" w14:textId="77777777" w:rsidR="002E18D8" w:rsidRPr="002E18D8" w:rsidRDefault="002E18D8" w:rsidP="002E18D8">
      <w:pPr>
        <w:spacing w:before="120" w:after="120"/>
        <w:ind w:left="102" w:right="106" w:firstLine="618"/>
        <w:jc w:val="both"/>
        <w:rPr>
          <w:rFonts w:cs="Times New Roman"/>
          <w:b/>
          <w:i/>
          <w:szCs w:val="28"/>
        </w:rPr>
      </w:pPr>
      <w:r w:rsidRPr="002E18D8">
        <w:rPr>
          <w:rFonts w:cs="Times New Roman"/>
          <w:b/>
          <w:i/>
          <w:szCs w:val="28"/>
        </w:rPr>
        <w:t xml:space="preserve">* </w:t>
      </w:r>
      <w:r w:rsidR="00A05C50" w:rsidRPr="002E18D8">
        <w:rPr>
          <w:rFonts w:cs="Times New Roman"/>
          <w:b/>
          <w:i/>
          <w:szCs w:val="28"/>
        </w:rPr>
        <w:t>Cài đặt chế độ chỉ trưởng phòng được chia sẻ trên web</w:t>
      </w:r>
      <w:r w:rsidRPr="002E18D8">
        <w:rPr>
          <w:rFonts w:cs="Times New Roman"/>
          <w:b/>
          <w:i/>
          <w:szCs w:val="28"/>
        </w:rPr>
        <w:t>,</w:t>
      </w:r>
      <w:r w:rsidR="00A05C50" w:rsidRPr="002E18D8">
        <w:rPr>
          <w:rFonts w:cs="Times New Roman"/>
          <w:b/>
          <w:i/>
          <w:szCs w:val="28"/>
        </w:rPr>
        <w:t xml:space="preserve"> zoom </w:t>
      </w:r>
    </w:p>
    <w:p w14:paraId="2AB0F0C0" w14:textId="7F8FDEBE" w:rsidR="00A05C50" w:rsidRPr="00715947" w:rsidRDefault="002E18D8" w:rsidP="002E18D8">
      <w:pPr>
        <w:spacing w:before="120" w:after="120"/>
        <w:ind w:left="102" w:right="106" w:firstLine="618"/>
        <w:jc w:val="both"/>
        <w:rPr>
          <w:rFonts w:cs="Times New Roman"/>
          <w:szCs w:val="28"/>
        </w:rPr>
      </w:pPr>
      <w:r>
        <w:rPr>
          <w:rFonts w:cs="Times New Roman"/>
          <w:szCs w:val="28"/>
        </w:rPr>
        <w:t>Đ</w:t>
      </w:r>
      <w:r w:rsidR="00A05C50" w:rsidRPr="002E18D8">
        <w:rPr>
          <w:rFonts w:cs="Times New Roman"/>
          <w:szCs w:val="28"/>
        </w:rPr>
        <w:t>ể tránh các con hoặc bố mẹ các con chia sẻ những thứ không liê</w:t>
      </w:r>
      <w:r>
        <w:rPr>
          <w:rFonts w:cs="Times New Roman"/>
          <w:szCs w:val="28"/>
        </w:rPr>
        <w:t>n</w:t>
      </w:r>
      <w:r w:rsidR="00A05C50" w:rsidRPr="002E18D8">
        <w:rPr>
          <w:rFonts w:cs="Times New Roman"/>
          <w:szCs w:val="28"/>
        </w:rPr>
        <w:t xml:space="preserve"> quan vào phòng họ</w:t>
      </w:r>
      <w:r>
        <w:rPr>
          <w:rFonts w:cs="Times New Roman"/>
          <w:szCs w:val="28"/>
        </w:rPr>
        <w:t>c thì giáo viên cần c</w:t>
      </w:r>
      <w:r w:rsidR="00A05C50" w:rsidRPr="002E18D8">
        <w:rPr>
          <w:rFonts w:cs="Times New Roman"/>
          <w:szCs w:val="28"/>
        </w:rPr>
        <w:t>ài đặt chế độ phòng chờ và chỉ duyệt vào lớp cho những học sinh ghi đúng tên của mình.</w:t>
      </w:r>
      <w:r>
        <w:rPr>
          <w:rFonts w:cs="Times New Roman"/>
          <w:szCs w:val="28"/>
        </w:rPr>
        <w:t xml:space="preserve"> </w:t>
      </w:r>
      <w:r w:rsidR="00A05C50" w:rsidRPr="00715947">
        <w:rPr>
          <w:rFonts w:cs="Times New Roman"/>
          <w:szCs w:val="28"/>
        </w:rPr>
        <w:t>Cài đặt chế độ</w:t>
      </w:r>
      <w:r>
        <w:rPr>
          <w:rFonts w:cs="Times New Roman"/>
          <w:szCs w:val="28"/>
        </w:rPr>
        <w:t xml:space="preserve"> không cho học sinh</w:t>
      </w:r>
      <w:r w:rsidR="00A05C50" w:rsidRPr="00715947">
        <w:rPr>
          <w:rFonts w:cs="Times New Roman"/>
          <w:szCs w:val="28"/>
        </w:rPr>
        <w:t xml:space="preserve"> vẽ</w:t>
      </w:r>
      <w:r w:rsidR="00A05C50" w:rsidRPr="00715947">
        <w:rPr>
          <w:rFonts w:cs="Times New Roman"/>
          <w:spacing w:val="-3"/>
          <w:szCs w:val="28"/>
        </w:rPr>
        <w:t xml:space="preserve"> </w:t>
      </w:r>
      <w:r w:rsidR="00A05C50" w:rsidRPr="00715947">
        <w:rPr>
          <w:rFonts w:cs="Times New Roman"/>
          <w:szCs w:val="28"/>
        </w:rPr>
        <w:t>bậy.</w:t>
      </w:r>
    </w:p>
    <w:p w14:paraId="6110C2A1" w14:textId="019E36DD" w:rsidR="00A05C50" w:rsidRPr="002E18D8" w:rsidRDefault="002E18D8" w:rsidP="000E1AA9">
      <w:pPr>
        <w:widowControl w:val="0"/>
        <w:tabs>
          <w:tab w:val="left" w:pos="266"/>
        </w:tabs>
        <w:autoSpaceDE w:val="0"/>
        <w:autoSpaceDN w:val="0"/>
        <w:spacing w:after="0"/>
        <w:ind w:left="265"/>
        <w:jc w:val="both"/>
        <w:rPr>
          <w:rFonts w:cs="Times New Roman"/>
          <w:b/>
          <w:i/>
          <w:szCs w:val="28"/>
        </w:rPr>
      </w:pPr>
      <w:r>
        <w:rPr>
          <w:rFonts w:cs="Times New Roman"/>
          <w:b/>
          <w:szCs w:val="28"/>
        </w:rPr>
        <w:tab/>
      </w:r>
      <w:r>
        <w:rPr>
          <w:rFonts w:cs="Times New Roman"/>
          <w:b/>
          <w:szCs w:val="28"/>
        </w:rPr>
        <w:tab/>
      </w:r>
      <w:r w:rsidRPr="002E18D8">
        <w:rPr>
          <w:rFonts w:cs="Times New Roman"/>
          <w:b/>
          <w:i/>
          <w:szCs w:val="28"/>
        </w:rPr>
        <w:t xml:space="preserve">* </w:t>
      </w:r>
      <w:r w:rsidR="00A05C50" w:rsidRPr="002E18D8">
        <w:rPr>
          <w:rFonts w:cs="Times New Roman"/>
          <w:b/>
          <w:i/>
          <w:szCs w:val="28"/>
        </w:rPr>
        <w:t>Chọn chế độ xem lưới</w:t>
      </w:r>
      <w:r w:rsidR="00AA22BE">
        <w:rPr>
          <w:rFonts w:cs="Times New Roman"/>
          <w:b/>
          <w:i/>
          <w:szCs w:val="28"/>
        </w:rPr>
        <w:t>:</w:t>
      </w:r>
      <w:r w:rsidR="00A05C50" w:rsidRPr="002E18D8">
        <w:rPr>
          <w:rFonts w:cs="Times New Roman"/>
          <w:b/>
          <w:i/>
          <w:szCs w:val="28"/>
        </w:rPr>
        <w:t xml:space="preserve"> </w:t>
      </w:r>
      <w:r w:rsidR="00A05C50" w:rsidRPr="00AA22BE">
        <w:rPr>
          <w:rFonts w:cs="Times New Roman"/>
          <w:szCs w:val="28"/>
        </w:rPr>
        <w:t>để bao quát lớp học khi các con làm bài, viết,</w:t>
      </w:r>
      <w:r w:rsidR="00A05C50" w:rsidRPr="00AA22BE">
        <w:rPr>
          <w:rFonts w:cs="Times New Roman"/>
          <w:spacing w:val="-23"/>
          <w:szCs w:val="28"/>
        </w:rPr>
        <w:t xml:space="preserve"> </w:t>
      </w:r>
      <w:r w:rsidR="00A05C50" w:rsidRPr="00AA22BE">
        <w:rPr>
          <w:rFonts w:cs="Times New Roman"/>
          <w:szCs w:val="28"/>
        </w:rPr>
        <w:t>…</w:t>
      </w:r>
    </w:p>
    <w:p w14:paraId="5B0772E7" w14:textId="10D66019" w:rsidR="00A05C50" w:rsidRPr="00715947" w:rsidRDefault="002E18D8" w:rsidP="000E1AA9">
      <w:pPr>
        <w:pStyle w:val="ListParagraph"/>
        <w:widowControl w:val="0"/>
        <w:tabs>
          <w:tab w:val="left" w:pos="268"/>
        </w:tabs>
        <w:autoSpaceDE w:val="0"/>
        <w:autoSpaceDN w:val="0"/>
        <w:spacing w:after="0"/>
        <w:ind w:left="102" w:right="105"/>
        <w:contextualSpacing w:val="0"/>
        <w:jc w:val="both"/>
        <w:rPr>
          <w:rFonts w:cs="Times New Roman"/>
          <w:szCs w:val="28"/>
        </w:rPr>
      </w:pPr>
      <w:r>
        <w:rPr>
          <w:rFonts w:cs="Times New Roman"/>
          <w:b/>
          <w:szCs w:val="28"/>
        </w:rPr>
        <w:tab/>
      </w:r>
      <w:r>
        <w:rPr>
          <w:rFonts w:cs="Times New Roman"/>
          <w:b/>
          <w:szCs w:val="28"/>
        </w:rPr>
        <w:tab/>
      </w:r>
      <w:r w:rsidRPr="00AA22BE">
        <w:rPr>
          <w:rFonts w:cs="Times New Roman"/>
          <w:b/>
          <w:i/>
          <w:szCs w:val="28"/>
        </w:rPr>
        <w:t xml:space="preserve">* </w:t>
      </w:r>
      <w:r w:rsidR="00A05C50" w:rsidRPr="00AA22BE">
        <w:rPr>
          <w:rFonts w:cs="Times New Roman"/>
          <w:b/>
          <w:i/>
          <w:szCs w:val="28"/>
        </w:rPr>
        <w:t>Nêu rõ quy định:</w:t>
      </w:r>
      <w:r w:rsidR="00A05C50" w:rsidRPr="00AA22BE">
        <w:rPr>
          <w:rFonts w:cs="Times New Roman"/>
          <w:i/>
          <w:szCs w:val="28"/>
        </w:rPr>
        <w:t xml:space="preserve"> </w:t>
      </w:r>
      <w:r w:rsidR="00A05C50" w:rsidRPr="00715947">
        <w:rPr>
          <w:rFonts w:cs="Times New Roman"/>
          <w:szCs w:val="28"/>
        </w:rPr>
        <w:t>Nếu không bật cam, tắt mic sẽ tính là muộn học hoặc điểm danh nghỉ</w:t>
      </w:r>
      <w:r w:rsidR="00A05C50" w:rsidRPr="00715947">
        <w:rPr>
          <w:rFonts w:cs="Times New Roman"/>
          <w:spacing w:val="-4"/>
          <w:szCs w:val="28"/>
        </w:rPr>
        <w:t xml:space="preserve"> </w:t>
      </w:r>
      <w:r w:rsidR="00A05C50" w:rsidRPr="00715947">
        <w:rPr>
          <w:rFonts w:cs="Times New Roman"/>
          <w:szCs w:val="28"/>
        </w:rPr>
        <w:t>học.</w:t>
      </w:r>
    </w:p>
    <w:p w14:paraId="47CFEEA5" w14:textId="037C7EED" w:rsidR="00A05C50" w:rsidRPr="00AA22BE" w:rsidRDefault="002E18D8" w:rsidP="000E1AA9">
      <w:pPr>
        <w:pStyle w:val="Heading1"/>
        <w:keepNext w:val="0"/>
        <w:keepLines w:val="0"/>
        <w:widowControl w:val="0"/>
        <w:tabs>
          <w:tab w:val="left" w:pos="436"/>
        </w:tabs>
        <w:autoSpaceDE w:val="0"/>
        <w:autoSpaceDN w:val="0"/>
        <w:spacing w:before="0"/>
        <w:ind w:right="107"/>
        <w:jc w:val="both"/>
        <w:rPr>
          <w:rFonts w:ascii="Times New Roman" w:hAnsi="Times New Roman" w:cs="Times New Roman"/>
          <w:b/>
          <w:color w:val="auto"/>
          <w:sz w:val="28"/>
          <w:szCs w:val="28"/>
        </w:rPr>
      </w:pPr>
      <w:r>
        <w:rPr>
          <w:rFonts w:ascii="Times New Roman" w:hAnsi="Times New Roman" w:cs="Times New Roman"/>
          <w:color w:val="auto"/>
          <w:sz w:val="28"/>
          <w:szCs w:val="28"/>
        </w:rPr>
        <w:tab/>
      </w:r>
      <w:r w:rsidRPr="002E18D8">
        <w:rPr>
          <w:rFonts w:ascii="Times New Roman" w:hAnsi="Times New Roman" w:cs="Times New Roman"/>
          <w:b/>
          <w:i/>
          <w:color w:val="auto"/>
          <w:sz w:val="28"/>
          <w:szCs w:val="28"/>
        </w:rPr>
        <w:tab/>
      </w:r>
      <w:r w:rsidRPr="00AA22BE">
        <w:rPr>
          <w:rFonts w:ascii="Times New Roman" w:hAnsi="Times New Roman" w:cs="Times New Roman"/>
          <w:b/>
          <w:color w:val="auto"/>
          <w:sz w:val="28"/>
          <w:szCs w:val="28"/>
        </w:rPr>
        <w:t xml:space="preserve">3. Tăng hứng thú cho học sinh trong buổi học trong buổi học trực tuyến. </w:t>
      </w:r>
    </w:p>
    <w:p w14:paraId="0F030AE8" w14:textId="43B1C30D" w:rsidR="00A05C50" w:rsidRPr="00715947" w:rsidRDefault="00A05C50" w:rsidP="00AA22BE">
      <w:pPr>
        <w:pStyle w:val="BodyText0"/>
        <w:spacing w:before="120" w:after="120" w:line="276" w:lineRule="auto"/>
        <w:ind w:right="106" w:firstLine="618"/>
      </w:pPr>
      <w:r w:rsidRPr="00715947">
        <w:t>Theo tôi, đây là điều quan trọng nhất giúp d</w:t>
      </w:r>
      <w:r w:rsidR="00AA22BE">
        <w:rPr>
          <w:lang w:val="en-US"/>
        </w:rPr>
        <w:t>ạ</w:t>
      </w:r>
      <w:r w:rsidRPr="00715947">
        <w:t>y trực tuyến hiệu quả. D</w:t>
      </w:r>
      <w:r w:rsidR="00AA22BE">
        <w:rPr>
          <w:lang w:val="en-US"/>
        </w:rPr>
        <w:t>ạ</w:t>
      </w:r>
      <w:r w:rsidRPr="00715947">
        <w:t>y trực tuyến khác với d</w:t>
      </w:r>
      <w:r w:rsidR="00AA22BE">
        <w:rPr>
          <w:lang w:val="en-US"/>
        </w:rPr>
        <w:t>ạ</w:t>
      </w:r>
      <w:r w:rsidRPr="00715947">
        <w:t>y trực tiếp ở chỗ các con phải ngồi trước màn hình máy tính, điện tho</w:t>
      </w:r>
      <w:r w:rsidR="00AA22BE">
        <w:rPr>
          <w:lang w:val="en-US"/>
        </w:rPr>
        <w:t>ạ</w:t>
      </w:r>
      <w:r w:rsidR="00AA22BE">
        <w:t>i thụ độ</w:t>
      </w:r>
      <w:r w:rsidRPr="00715947">
        <w:t>ng khiến các con dễ chán, mệt. Vậy tôi đã làm những việc sau và thấy cũng khá hiệu</w:t>
      </w:r>
      <w:r w:rsidRPr="00715947">
        <w:rPr>
          <w:spacing w:val="-8"/>
        </w:rPr>
        <w:t xml:space="preserve"> </w:t>
      </w:r>
      <w:r w:rsidRPr="00715947">
        <w:t>quả.</w:t>
      </w:r>
    </w:p>
    <w:p w14:paraId="2258F104" w14:textId="77777777" w:rsidR="00AA22BE" w:rsidRPr="004A677E" w:rsidRDefault="00AA22BE" w:rsidP="00AA22BE">
      <w:pPr>
        <w:pStyle w:val="BodyText0"/>
        <w:spacing w:before="120" w:after="120" w:line="276" w:lineRule="auto"/>
        <w:ind w:firstLine="618"/>
        <w:rPr>
          <w:i/>
        </w:rPr>
      </w:pPr>
      <w:r w:rsidRPr="004A677E">
        <w:rPr>
          <w:b/>
          <w:i/>
        </w:rPr>
        <w:t xml:space="preserve">* </w:t>
      </w:r>
      <w:r w:rsidR="00A05C50" w:rsidRPr="004A677E">
        <w:rPr>
          <w:b/>
          <w:i/>
        </w:rPr>
        <w:t>T</w:t>
      </w:r>
      <w:r w:rsidRPr="004A677E">
        <w:rPr>
          <w:b/>
          <w:i/>
          <w:lang w:val="en-US"/>
        </w:rPr>
        <w:t>ạ</w:t>
      </w:r>
      <w:r w:rsidR="00A05C50" w:rsidRPr="004A677E">
        <w:rPr>
          <w:b/>
          <w:i/>
        </w:rPr>
        <w:t>o không gian chờ thật thú vị</w:t>
      </w:r>
      <w:r w:rsidR="00A05C50" w:rsidRPr="004A677E">
        <w:rPr>
          <w:i/>
        </w:rPr>
        <w:t>:</w:t>
      </w:r>
    </w:p>
    <w:p w14:paraId="78AF64E0" w14:textId="7BBDD8C3" w:rsidR="00AA22BE" w:rsidRPr="00715947" w:rsidRDefault="00A05C50" w:rsidP="00AA22BE">
      <w:pPr>
        <w:pStyle w:val="BodyText0"/>
        <w:spacing w:before="120" w:after="120" w:line="276" w:lineRule="auto"/>
        <w:ind w:left="0"/>
      </w:pPr>
      <w:r w:rsidRPr="00715947">
        <w:t xml:space="preserve"> </w:t>
      </w:r>
      <w:r w:rsidR="00AA22BE">
        <w:tab/>
      </w:r>
      <w:r w:rsidRPr="00715947">
        <w:t>Trước kh</w:t>
      </w:r>
      <w:r w:rsidR="00AA22BE">
        <w:t xml:space="preserve">i buổi học diễn ra, tôi sẽ vào </w:t>
      </w:r>
      <w:r w:rsidRPr="00715947">
        <w:t xml:space="preserve">phòng Zoom sớm hơn tầm 10 phút để duyệt cho các con vào sớm. Khi các con nghe âm thanh sẽ thấy thú vị, mới mẻ </w:t>
      </w:r>
      <w:r w:rsidRPr="00715947">
        <w:lastRenderedPageBreak/>
        <w:t>và gây chú ý hơn. Tôi mở các bản nh</w:t>
      </w:r>
      <w:r w:rsidR="00AA22BE">
        <w:rPr>
          <w:lang w:val="en-US"/>
        </w:rPr>
        <w:t>ạ</w:t>
      </w:r>
      <w:r w:rsidRPr="00715947">
        <w:t>c, bài hát để t</w:t>
      </w:r>
      <w:r w:rsidR="00AA22BE">
        <w:rPr>
          <w:lang w:val="en-US"/>
        </w:rPr>
        <w:t>ạ</w:t>
      </w:r>
      <w:r w:rsidRPr="00715947">
        <w:t>o không khí vui tươi khi chuẩn bị buổi học. Có số ít buổi thì tôi gửi lên zoom 1 bức tranh giấu đồ vật</w:t>
      </w:r>
      <w:r w:rsidRPr="00715947">
        <w:rPr>
          <w:lang w:val="en-US"/>
        </w:rPr>
        <w:t>,</w:t>
      </w:r>
      <w:r w:rsidRPr="00715947">
        <w:t xml:space="preserve"> giấu chữ yêu cầu các con trong lúc chờ sẽ</w:t>
      </w:r>
      <w:r w:rsidRPr="00715947">
        <w:rPr>
          <w:spacing w:val="27"/>
        </w:rPr>
        <w:t xml:space="preserve"> </w:t>
      </w:r>
      <w:r w:rsidR="00AA22BE">
        <w:t>tì</w:t>
      </w:r>
      <w:r w:rsidR="00AA22BE">
        <w:rPr>
          <w:lang w:val="en-US"/>
        </w:rPr>
        <w:t xml:space="preserve">m  </w:t>
      </w:r>
      <w:r w:rsidR="00AA22BE" w:rsidRPr="00715947">
        <w:t>chữ, tìm đồ vật lẫn trong tranh. Việc này giúp t</w:t>
      </w:r>
      <w:r w:rsidR="00AA22BE">
        <w:rPr>
          <w:lang w:val="en-US"/>
        </w:rPr>
        <w:t>ạ</w:t>
      </w:r>
      <w:r w:rsidR="00AA22BE" w:rsidRPr="00715947">
        <w:t>o tâm</w:t>
      </w:r>
      <w:r w:rsidR="00AA22BE">
        <w:rPr>
          <w:lang w:val="en-US"/>
        </w:rPr>
        <w:t xml:space="preserve"> </w:t>
      </w:r>
      <w:r w:rsidR="00AA22BE" w:rsidRPr="00715947">
        <w:t>thế vui tươi và hứng thú, thích vào học đúng giờ.</w:t>
      </w:r>
    </w:p>
    <w:p w14:paraId="07C81745" w14:textId="5C3858B1" w:rsidR="00A05C50" w:rsidRPr="00AA22BE" w:rsidRDefault="00A05C50" w:rsidP="00AA22BE">
      <w:pPr>
        <w:pStyle w:val="BodyText0"/>
        <w:spacing w:before="120" w:after="120" w:line="276" w:lineRule="auto"/>
        <w:ind w:firstLine="618"/>
        <w:rPr>
          <w:lang w:val="en-US"/>
        </w:rPr>
        <w:sectPr w:rsidR="00A05C50" w:rsidRPr="00AA22BE" w:rsidSect="00715947">
          <w:pgSz w:w="11910" w:h="16850"/>
          <w:pgMar w:top="1040" w:right="1020" w:bottom="1276" w:left="1600" w:header="722" w:footer="0" w:gutter="0"/>
          <w:cols w:space="720"/>
        </w:sectPr>
      </w:pPr>
    </w:p>
    <w:p w14:paraId="5B2B7882" w14:textId="403D6999" w:rsidR="00A05C50" w:rsidRPr="00715947" w:rsidRDefault="004A677E" w:rsidP="000E1AA9">
      <w:pPr>
        <w:spacing w:before="120" w:after="120"/>
        <w:ind w:right="106"/>
        <w:jc w:val="both"/>
        <w:rPr>
          <w:rFonts w:cs="Times New Roman"/>
          <w:szCs w:val="28"/>
        </w:rPr>
      </w:pPr>
      <w:r w:rsidRPr="004A677E">
        <w:rPr>
          <w:rFonts w:cs="Times New Roman"/>
          <w:b/>
          <w:i/>
          <w:szCs w:val="28"/>
        </w:rPr>
        <w:lastRenderedPageBreak/>
        <w:t>*</w:t>
      </w:r>
      <w:r w:rsidR="00A05C50" w:rsidRPr="004A677E">
        <w:rPr>
          <w:rFonts w:cs="Times New Roman"/>
          <w:b/>
          <w:i/>
          <w:szCs w:val="28"/>
        </w:rPr>
        <w:t xml:space="preserve"> Phần khởi động không bỏ qua</w:t>
      </w:r>
      <w:r w:rsidR="00A05C50" w:rsidRPr="00715947">
        <w:rPr>
          <w:rFonts w:cs="Times New Roman"/>
          <w:b/>
          <w:i/>
          <w:szCs w:val="28"/>
        </w:rPr>
        <w:t xml:space="preserve"> </w:t>
      </w:r>
      <w:r w:rsidR="00A05C50" w:rsidRPr="00715947">
        <w:rPr>
          <w:rFonts w:cs="Times New Roman"/>
          <w:szCs w:val="28"/>
        </w:rPr>
        <w:t>mà cho các con đứng dậy, vận động hình thể theo một bài hát vận động vui nhộn. Các con rất thích.</w:t>
      </w:r>
    </w:p>
    <w:p w14:paraId="2DBAEB15" w14:textId="6260340E" w:rsidR="00A05C50" w:rsidRPr="00715947" w:rsidRDefault="004A677E" w:rsidP="004A677E">
      <w:pPr>
        <w:pStyle w:val="BodyText0"/>
        <w:spacing w:before="120" w:after="120" w:line="276" w:lineRule="auto"/>
        <w:ind w:firstLine="618"/>
      </w:pPr>
      <w:r>
        <w:rPr>
          <w:lang w:val="en-US"/>
        </w:rPr>
        <w:t>*</w:t>
      </w:r>
      <w:r w:rsidR="00A05C50" w:rsidRPr="00715947">
        <w:t xml:space="preserve"> </w:t>
      </w:r>
      <w:r w:rsidR="00A05C50" w:rsidRPr="004A677E">
        <w:rPr>
          <w:b/>
          <w:i/>
        </w:rPr>
        <w:t>Cần to âm thanh cho một số đối tượng trên slide</w:t>
      </w:r>
      <w:r w:rsidR="00A05C50" w:rsidRPr="00715947">
        <w:t>. Để tránh các con chỉ nhìn, buồn ngủ, khi thiết kế slide, tôi cố gắng mỗi slide to một số âm thanh đi kèm cho các đối tượng của slide. Cái này có sẵn trong powerpoint nên rất nhanh và đơn giản. Thầy cô vào phần efect opstion và chọn âm thanh là được.</w:t>
      </w:r>
    </w:p>
    <w:p w14:paraId="76D94A4F" w14:textId="15B998B4" w:rsidR="00A05C50" w:rsidRPr="004A677E" w:rsidRDefault="004A677E" w:rsidP="004A677E">
      <w:pPr>
        <w:widowControl w:val="0"/>
        <w:tabs>
          <w:tab w:val="left" w:pos="271"/>
        </w:tabs>
        <w:autoSpaceDE w:val="0"/>
        <w:autoSpaceDN w:val="0"/>
        <w:spacing w:before="120" w:after="120"/>
        <w:ind w:right="108"/>
        <w:jc w:val="both"/>
        <w:rPr>
          <w:rFonts w:cs="Times New Roman"/>
          <w:szCs w:val="28"/>
        </w:rPr>
      </w:pPr>
      <w:r>
        <w:rPr>
          <w:rFonts w:cs="Times New Roman"/>
          <w:b/>
          <w:szCs w:val="28"/>
        </w:rPr>
        <w:tab/>
      </w:r>
      <w:r>
        <w:rPr>
          <w:rFonts w:cs="Times New Roman"/>
          <w:b/>
          <w:szCs w:val="28"/>
        </w:rPr>
        <w:tab/>
      </w:r>
      <w:r w:rsidRPr="004A677E">
        <w:rPr>
          <w:rFonts w:cs="Times New Roman"/>
          <w:b/>
          <w:i/>
          <w:szCs w:val="28"/>
        </w:rPr>
        <w:t xml:space="preserve">* </w:t>
      </w:r>
      <w:r w:rsidR="00A05C50" w:rsidRPr="004A677E">
        <w:rPr>
          <w:rFonts w:cs="Times New Roman"/>
          <w:b/>
          <w:i/>
          <w:szCs w:val="28"/>
        </w:rPr>
        <w:t>Thỉnh thoảng cho học sinh được vẽ lên màn hình</w:t>
      </w:r>
      <w:r w:rsidR="00A05C50" w:rsidRPr="004A677E">
        <w:rPr>
          <w:rFonts w:cs="Times New Roman"/>
          <w:b/>
          <w:szCs w:val="28"/>
        </w:rPr>
        <w:t xml:space="preserve"> </w:t>
      </w:r>
      <w:r w:rsidR="00A05C50" w:rsidRPr="004A677E">
        <w:rPr>
          <w:rFonts w:cs="Times New Roman"/>
          <w:szCs w:val="28"/>
        </w:rPr>
        <w:t>để g</w:t>
      </w:r>
      <w:r>
        <w:rPr>
          <w:rFonts w:cs="Times New Roman"/>
          <w:szCs w:val="28"/>
        </w:rPr>
        <w:t xml:space="preserve">ạch chân, khoanh tròn các </w:t>
      </w:r>
      <w:r w:rsidR="00A05C50" w:rsidRPr="004A677E">
        <w:rPr>
          <w:rFonts w:cs="Times New Roman"/>
          <w:szCs w:val="28"/>
        </w:rPr>
        <w:t>tiếng, từ…đáp án. Có thể đồng lo</w:t>
      </w:r>
      <w:r>
        <w:rPr>
          <w:rFonts w:cs="Times New Roman"/>
          <w:szCs w:val="28"/>
        </w:rPr>
        <w:t>ạt nhắn</w:t>
      </w:r>
      <w:r w:rsidR="00A05C50" w:rsidRPr="004A677E">
        <w:rPr>
          <w:rFonts w:cs="Times New Roman"/>
          <w:szCs w:val="28"/>
        </w:rPr>
        <w:t xml:space="preserve"> vào ô chat. Chú ý từ</w:t>
      </w:r>
      <w:r>
        <w:rPr>
          <w:rFonts w:cs="Times New Roman"/>
          <w:szCs w:val="28"/>
        </w:rPr>
        <w:t xml:space="preserve"> không</w:t>
      </w:r>
      <w:r w:rsidR="00A05C50" w:rsidRPr="004A677E">
        <w:rPr>
          <w:rFonts w:cs="Times New Roman"/>
          <w:szCs w:val="28"/>
        </w:rPr>
        <w:t xml:space="preserve"> có dấu.</w:t>
      </w:r>
    </w:p>
    <w:p w14:paraId="7FF46D44" w14:textId="206B2CCD" w:rsidR="00A05C50" w:rsidRPr="00715947" w:rsidRDefault="004A677E" w:rsidP="004A677E">
      <w:pPr>
        <w:pStyle w:val="ListParagraph"/>
        <w:widowControl w:val="0"/>
        <w:tabs>
          <w:tab w:val="left" w:pos="280"/>
        </w:tabs>
        <w:autoSpaceDE w:val="0"/>
        <w:autoSpaceDN w:val="0"/>
        <w:spacing w:before="120" w:after="120"/>
        <w:ind w:left="168" w:right="105"/>
        <w:contextualSpacing w:val="0"/>
        <w:jc w:val="both"/>
        <w:rPr>
          <w:rFonts w:cs="Times New Roman"/>
          <w:szCs w:val="28"/>
        </w:rPr>
      </w:pPr>
      <w:r>
        <w:rPr>
          <w:rFonts w:cs="Times New Roman"/>
          <w:b/>
          <w:szCs w:val="28"/>
        </w:rPr>
        <w:tab/>
      </w:r>
      <w:r>
        <w:rPr>
          <w:rFonts w:cs="Times New Roman"/>
          <w:b/>
          <w:szCs w:val="28"/>
        </w:rPr>
        <w:tab/>
      </w:r>
      <w:r w:rsidRPr="004A677E">
        <w:rPr>
          <w:rFonts w:cs="Times New Roman"/>
          <w:b/>
          <w:i/>
          <w:szCs w:val="28"/>
        </w:rPr>
        <w:t xml:space="preserve">* </w:t>
      </w:r>
      <w:r w:rsidR="00A05C50" w:rsidRPr="004A677E">
        <w:rPr>
          <w:rFonts w:cs="Times New Roman"/>
          <w:b/>
          <w:i/>
          <w:szCs w:val="28"/>
        </w:rPr>
        <w:t>Chú trọng tổ chứ</w:t>
      </w:r>
      <w:r w:rsidRPr="004A677E">
        <w:rPr>
          <w:rFonts w:cs="Times New Roman"/>
          <w:b/>
          <w:i/>
          <w:szCs w:val="28"/>
        </w:rPr>
        <w:t>c cho học sinh</w:t>
      </w:r>
      <w:r w:rsidR="00A05C50" w:rsidRPr="004A677E">
        <w:rPr>
          <w:rFonts w:cs="Times New Roman"/>
          <w:b/>
          <w:i/>
          <w:szCs w:val="28"/>
        </w:rPr>
        <w:t xml:space="preserve"> vận dụng kiến thức vào các tình huống và thực tế cuộc sống</w:t>
      </w:r>
      <w:r w:rsidR="00A05C50" w:rsidRPr="00715947">
        <w:rPr>
          <w:rFonts w:cs="Times New Roman"/>
          <w:b/>
          <w:szCs w:val="28"/>
        </w:rPr>
        <w:t xml:space="preserve">. </w:t>
      </w:r>
      <w:r w:rsidR="00A05C50" w:rsidRPr="00715947">
        <w:rPr>
          <w:rFonts w:cs="Times New Roman"/>
          <w:szCs w:val="28"/>
        </w:rPr>
        <w:t>D</w:t>
      </w:r>
      <w:r>
        <w:rPr>
          <w:rFonts w:cs="Times New Roman"/>
          <w:szCs w:val="28"/>
        </w:rPr>
        <w:t>ạ</w:t>
      </w:r>
      <w:r w:rsidR="00A05C50" w:rsidRPr="00715947">
        <w:rPr>
          <w:rFonts w:cs="Times New Roman"/>
          <w:szCs w:val="28"/>
        </w:rPr>
        <w:t xml:space="preserve">y </w:t>
      </w:r>
      <w:r>
        <w:rPr>
          <w:rFonts w:cs="Times New Roman"/>
          <w:szCs w:val="28"/>
        </w:rPr>
        <w:t xml:space="preserve">bài “hai đường thẳng vuông góc” và “hai đường thẳng song song” </w:t>
      </w:r>
      <w:r w:rsidR="00A05C50" w:rsidRPr="00715947">
        <w:rPr>
          <w:rFonts w:cs="Times New Roman"/>
          <w:szCs w:val="28"/>
        </w:rPr>
        <w:t xml:space="preserve">thì </w:t>
      </w:r>
      <w:r>
        <w:rPr>
          <w:rFonts w:cs="Times New Roman"/>
          <w:szCs w:val="28"/>
        </w:rPr>
        <w:t xml:space="preserve">yêu cầu học sinh </w:t>
      </w:r>
      <w:r w:rsidR="00A05C50" w:rsidRPr="00715947">
        <w:rPr>
          <w:rFonts w:cs="Times New Roman"/>
          <w:szCs w:val="28"/>
        </w:rPr>
        <w:t xml:space="preserve">tìm </w:t>
      </w:r>
      <w:r>
        <w:rPr>
          <w:rFonts w:cs="Times New Roman"/>
          <w:szCs w:val="28"/>
        </w:rPr>
        <w:t>và nêu hai đường thẳng vuông góc và hai đường thẳng song song có ở trong nhà mình. Từ đó hình thành n</w:t>
      </w:r>
      <w:r w:rsidR="00A05C50" w:rsidRPr="00715947">
        <w:rPr>
          <w:rFonts w:cs="Times New Roman"/>
          <w:szCs w:val="28"/>
        </w:rPr>
        <w:t>ăng lực giải quyết vấn</w:t>
      </w:r>
      <w:r w:rsidR="00A05C50" w:rsidRPr="00715947">
        <w:rPr>
          <w:rFonts w:cs="Times New Roman"/>
          <w:spacing w:val="-11"/>
          <w:szCs w:val="28"/>
        </w:rPr>
        <w:t xml:space="preserve"> </w:t>
      </w:r>
      <w:r w:rsidR="00A05C50" w:rsidRPr="00715947">
        <w:rPr>
          <w:rFonts w:cs="Times New Roman"/>
          <w:szCs w:val="28"/>
        </w:rPr>
        <w:t>đề</w:t>
      </w:r>
      <w:r>
        <w:rPr>
          <w:rFonts w:cs="Times New Roman"/>
          <w:szCs w:val="28"/>
        </w:rPr>
        <w:t xml:space="preserve"> cho học sinh</w:t>
      </w:r>
      <w:r w:rsidR="00A05C50" w:rsidRPr="00715947">
        <w:rPr>
          <w:rFonts w:cs="Times New Roman"/>
          <w:szCs w:val="28"/>
        </w:rPr>
        <w:t>.</w:t>
      </w:r>
      <w:r>
        <w:rPr>
          <w:rFonts w:cs="Times New Roman"/>
          <w:szCs w:val="28"/>
        </w:rPr>
        <w:t xml:space="preserve"> </w:t>
      </w:r>
      <w:r w:rsidR="00A05C50" w:rsidRPr="00715947">
        <w:rPr>
          <w:rFonts w:cs="Times New Roman"/>
          <w:szCs w:val="28"/>
        </w:rPr>
        <w:t>Tăng cường tính tương tác, cho học sinh được ho</w:t>
      </w:r>
      <w:r>
        <w:rPr>
          <w:rFonts w:cs="Times New Roman"/>
          <w:szCs w:val="28"/>
        </w:rPr>
        <w:t>ạ</w:t>
      </w:r>
      <w:r w:rsidR="00A05C50" w:rsidRPr="00715947">
        <w:rPr>
          <w:rFonts w:cs="Times New Roman"/>
          <w:szCs w:val="28"/>
        </w:rPr>
        <w:t>t động nhiều.</w:t>
      </w:r>
      <w:r>
        <w:rPr>
          <w:rFonts w:cs="Times New Roman"/>
          <w:szCs w:val="28"/>
        </w:rPr>
        <w:t xml:space="preserve"> </w:t>
      </w:r>
      <w:r w:rsidR="00A05C50" w:rsidRPr="00715947">
        <w:rPr>
          <w:rFonts w:cs="Times New Roman"/>
          <w:szCs w:val="28"/>
        </w:rPr>
        <w:t xml:space="preserve">Tôi cố gắng không để học sinh chỉ nhìn. Tôi cho các con được thao </w:t>
      </w:r>
      <w:r w:rsidR="00A05C50" w:rsidRPr="004A677E">
        <w:rPr>
          <w:rFonts w:cs="Times New Roman"/>
          <w:szCs w:val="28"/>
        </w:rPr>
        <w:t>tá</w:t>
      </w:r>
      <w:r w:rsidRPr="004A677E">
        <w:rPr>
          <w:rFonts w:cs="Times New Roman"/>
          <w:szCs w:val="28"/>
        </w:rPr>
        <w:t>c, vận động tay chân.</w:t>
      </w:r>
      <w:r w:rsidRPr="004A677E">
        <w:t xml:space="preserve"> </w:t>
      </w:r>
    </w:p>
    <w:p w14:paraId="09349F8F" w14:textId="77777777" w:rsidR="004A677E" w:rsidRDefault="004A677E" w:rsidP="004A677E">
      <w:pPr>
        <w:pStyle w:val="BodyText0"/>
        <w:spacing w:before="120" w:after="120" w:line="276" w:lineRule="auto"/>
        <w:ind w:firstLine="618"/>
        <w:rPr>
          <w:b/>
        </w:rPr>
      </w:pPr>
      <w:r w:rsidRPr="004A677E">
        <w:rPr>
          <w:i/>
          <w:lang w:val="en-US"/>
        </w:rPr>
        <w:t>*</w:t>
      </w:r>
      <w:r w:rsidR="00A05C50" w:rsidRPr="004A677E">
        <w:rPr>
          <w:i/>
        </w:rPr>
        <w:t xml:space="preserve"> </w:t>
      </w:r>
      <w:r w:rsidR="00A05C50" w:rsidRPr="004A677E">
        <w:rPr>
          <w:b/>
          <w:i/>
        </w:rPr>
        <w:t>Tăng cường trò chơi trực tuyến tương tác.</w:t>
      </w:r>
      <w:r w:rsidR="00A05C50" w:rsidRPr="00715947">
        <w:rPr>
          <w:b/>
        </w:rPr>
        <w:t xml:space="preserve"> </w:t>
      </w:r>
    </w:p>
    <w:p w14:paraId="5F10D24C" w14:textId="42D9DA9C" w:rsidR="00A05C50" w:rsidRPr="00715947" w:rsidRDefault="00A05C50" w:rsidP="004A677E">
      <w:pPr>
        <w:pStyle w:val="BodyText0"/>
        <w:spacing w:before="120" w:after="120" w:line="276" w:lineRule="auto"/>
        <w:ind w:firstLine="618"/>
      </w:pPr>
      <w:r w:rsidRPr="00715947">
        <w:t>Phần này tôi thấy rất hữu hiệu. Không chỉ giúp các con hào hứng hơn hẳn mà còn học kiến thức thông qua trò chơi. Các con được thao tác, kéo thả, ấn chọn ngay trên màn hình nên rất thích. Cụ thể tôi dùng những trò chơi trực tuyến</w:t>
      </w:r>
      <w:r w:rsidRPr="00715947">
        <w:rPr>
          <w:spacing w:val="-6"/>
        </w:rPr>
        <w:t xml:space="preserve"> </w:t>
      </w:r>
      <w:r w:rsidRPr="00715947">
        <w:t>sau:</w:t>
      </w:r>
    </w:p>
    <w:p w14:paraId="23608C8C" w14:textId="69C5446C" w:rsidR="00A05C50" w:rsidRPr="00715947" w:rsidRDefault="004A677E" w:rsidP="004A677E">
      <w:pPr>
        <w:pStyle w:val="BodyText0"/>
        <w:spacing w:before="120" w:after="120" w:line="276" w:lineRule="auto"/>
        <w:ind w:firstLine="618"/>
      </w:pPr>
      <w:r>
        <w:t>+</w:t>
      </w:r>
      <w:r w:rsidR="00A05C50" w:rsidRPr="00715947">
        <w:t xml:space="preserve"> </w:t>
      </w:r>
      <w:r w:rsidRPr="004A677E">
        <w:rPr>
          <w:b/>
          <w:lang w:val="en-US"/>
        </w:rPr>
        <w:t>Quizizz</w:t>
      </w:r>
      <w:r>
        <w:rPr>
          <w:lang w:val="en-US"/>
        </w:rPr>
        <w:t xml:space="preserve">: </w:t>
      </w:r>
      <w:r w:rsidR="00A05C50" w:rsidRPr="00715947">
        <w:t>Đây là trò chơi trên web, học sinh không phải cài đặt gì chỉ cần ấn vào link điền tên mình là chơi được. Có nhiều hình ảnh và d</w:t>
      </w:r>
      <w:r w:rsidR="00D006DA">
        <w:rPr>
          <w:lang w:val="en-US"/>
        </w:rPr>
        <w:t>ạ</w:t>
      </w:r>
      <w:r w:rsidR="00A05C50" w:rsidRPr="00715947">
        <w:t>ng câu hỏi. Học sinh thao tác trực tiếp lên màn hình. Đặc biệt, việc so</w:t>
      </w:r>
      <w:r w:rsidR="00D006DA">
        <w:rPr>
          <w:lang w:val="en-US"/>
        </w:rPr>
        <w:t>ạ</w:t>
      </w:r>
      <w:r w:rsidR="00A05C50" w:rsidRPr="00715947">
        <w:t>n 1 trò chơi trên quizizz rất nhanh. Trong Quizizz có sẵn kho câu hỏi, bài tập tương tác mà giáo viên cả nước đã làm. Thầy cô gõ tên nội dung mì</w:t>
      </w:r>
      <w:r w:rsidR="00D006DA">
        <w:t>nh muốn rồi nhấn tìm kiếm sẽ hiệ</w:t>
      </w:r>
      <w:r w:rsidR="00A05C50" w:rsidRPr="00715947">
        <w:t xml:space="preserve">n </w:t>
      </w:r>
      <w:r w:rsidR="00D006DA">
        <w:rPr>
          <w:lang w:val="en-US"/>
        </w:rPr>
        <w:t>r</w:t>
      </w:r>
      <w:r w:rsidR="00A05C50" w:rsidRPr="00715947">
        <w:t xml:space="preserve">a nhiều lựa chọn. Thầy cô thấy </w:t>
      </w:r>
      <w:r w:rsidR="00D006DA">
        <w:rPr>
          <w:lang w:val="en-US"/>
        </w:rPr>
        <w:t>c</w:t>
      </w:r>
      <w:r w:rsidR="00A05C50" w:rsidRPr="00715947">
        <w:t>âu nào hợp với</w:t>
      </w:r>
      <w:r w:rsidR="00D006DA">
        <w:t xml:space="preserve"> nội dung mình cần thì ấn nút “</w:t>
      </w:r>
      <w:r w:rsidR="00A05C50" w:rsidRPr="00D006DA">
        <w:rPr>
          <w:b/>
        </w:rPr>
        <w:t>add</w:t>
      </w:r>
      <w:r w:rsidR="00A05C50" w:rsidRPr="00715947">
        <w:t xml:space="preserve">” sẽ tự động đưa câu đó vào bài thầy cô thiết kế. </w:t>
      </w:r>
      <w:r w:rsidR="00D006DA">
        <w:t>Cứ nhặt như vậy chỉ vài phút là</w:t>
      </w:r>
      <w:r w:rsidR="00A05C50" w:rsidRPr="00715947">
        <w:t xml:space="preserve"> có một trò chơi rất hay, nhiều hình ảnh và thú vị. Khi chơi l</w:t>
      </w:r>
      <w:r w:rsidR="00D006DA">
        <w:rPr>
          <w:lang w:val="en-US"/>
        </w:rPr>
        <w:t>ạ</w:t>
      </w:r>
      <w:r w:rsidR="00A05C50" w:rsidRPr="00715947">
        <w:t>i có nh</w:t>
      </w:r>
      <w:r w:rsidR="00D006DA">
        <w:rPr>
          <w:lang w:val="en-US"/>
        </w:rPr>
        <w:t>ạ</w:t>
      </w:r>
      <w:r w:rsidR="00A05C50" w:rsidRPr="00715947">
        <w:t>c, có thứ tự bảng điểm nên các con rất thích, rất thi đua. Khi thi xong, tôi chụp ảnh 3 b</w:t>
      </w:r>
      <w:r w:rsidR="00D006DA">
        <w:rPr>
          <w:lang w:val="en-US"/>
        </w:rPr>
        <w:t>ạ</w:t>
      </w:r>
      <w:r w:rsidR="00A05C50" w:rsidRPr="00715947">
        <w:t>n đứng nhất để nêu tên</w:t>
      </w:r>
      <w:r w:rsidR="00A05C50" w:rsidRPr="00715947">
        <w:rPr>
          <w:lang w:val="en-US"/>
        </w:rPr>
        <w:t>,</w:t>
      </w:r>
      <w:r w:rsidR="00A05C50" w:rsidRPr="00715947">
        <w:t xml:space="preserve"> tặng sao và đưa ảnh lên nhóm zalo lớp</w:t>
      </w:r>
      <w:r w:rsidR="00A05C50" w:rsidRPr="00715947">
        <w:rPr>
          <w:spacing w:val="-18"/>
        </w:rPr>
        <w:t xml:space="preserve"> </w:t>
      </w:r>
      <w:r w:rsidR="00A05C50" w:rsidRPr="00715947">
        <w:t>ngay.</w:t>
      </w:r>
    </w:p>
    <w:p w14:paraId="49FC8FA8" w14:textId="4DDF0683" w:rsidR="00A05C50" w:rsidRPr="00715947" w:rsidRDefault="00A05C50" w:rsidP="00D006DA">
      <w:pPr>
        <w:pStyle w:val="BodyText0"/>
        <w:spacing w:before="120" w:after="120" w:line="276" w:lineRule="auto"/>
        <w:ind w:right="106" w:firstLine="618"/>
      </w:pPr>
      <w:r w:rsidRPr="00715947">
        <w:t xml:space="preserve">+ </w:t>
      </w:r>
      <w:r w:rsidRPr="00D006DA">
        <w:rPr>
          <w:b/>
        </w:rPr>
        <w:t>Dùng menti.com</w:t>
      </w:r>
      <w:r w:rsidR="00D006DA">
        <w:rPr>
          <w:b/>
          <w:lang w:val="en-US"/>
        </w:rPr>
        <w:t>:</w:t>
      </w:r>
      <w:r w:rsidRPr="00715947">
        <w:t xml:space="preserve"> để t</w:t>
      </w:r>
      <w:r w:rsidR="00D006DA">
        <w:rPr>
          <w:lang w:val="en-US"/>
        </w:rPr>
        <w:t>ạ</w:t>
      </w:r>
      <w:r w:rsidRPr="00715947">
        <w:t>o những câu hỏi tương tác tìm từ ngữ. Tôi vào web, t</w:t>
      </w:r>
      <w:r w:rsidR="00D006DA">
        <w:rPr>
          <w:lang w:val="en-US"/>
        </w:rPr>
        <w:t>ạ</w:t>
      </w:r>
      <w:r w:rsidR="00D006DA">
        <w:t xml:space="preserve">o câu hỏi xong gửi link. Học sinh ấn vào link và </w:t>
      </w:r>
      <w:r w:rsidRPr="00715947">
        <w:t>ấn từ mình tìm được</w:t>
      </w:r>
      <w:r w:rsidRPr="00715947">
        <w:rPr>
          <w:lang w:val="en-US"/>
        </w:rPr>
        <w:t>.</w:t>
      </w:r>
      <w:r w:rsidRPr="00715947">
        <w:t xml:space="preserve"> Màn hình sẽ hiển thị tất cả các câu trả lời ngay tức thì của các con. Giáo viên và các con cùng nhận xét.</w:t>
      </w:r>
    </w:p>
    <w:p w14:paraId="58F006A2" w14:textId="6C3E46B0" w:rsidR="00A05C50" w:rsidRPr="00D006DA" w:rsidRDefault="00A05C50" w:rsidP="00D006DA">
      <w:pPr>
        <w:pStyle w:val="BodyText0"/>
        <w:spacing w:before="120" w:after="120" w:line="276" w:lineRule="auto"/>
        <w:ind w:firstLine="618"/>
        <w:rPr>
          <w:lang w:val="en-US"/>
        </w:rPr>
        <w:sectPr w:rsidR="00A05C50" w:rsidRPr="00D006DA">
          <w:pgSz w:w="11910" w:h="16850"/>
          <w:pgMar w:top="1040" w:right="1020" w:bottom="280" w:left="1600" w:header="722" w:footer="0" w:gutter="0"/>
          <w:cols w:space="720"/>
        </w:sectPr>
      </w:pPr>
      <w:r w:rsidRPr="00715947">
        <w:t xml:space="preserve">+ </w:t>
      </w:r>
      <w:r w:rsidR="00D006DA" w:rsidRPr="00D006DA">
        <w:rPr>
          <w:b/>
          <w:lang w:val="en-US"/>
        </w:rPr>
        <w:t>Dùng Classskick</w:t>
      </w:r>
      <w:r w:rsidR="00D006DA">
        <w:rPr>
          <w:lang w:val="en-US"/>
        </w:rPr>
        <w:t xml:space="preserve">: </w:t>
      </w:r>
      <w:r w:rsidRPr="00715947">
        <w:t>để t</w:t>
      </w:r>
      <w:r w:rsidR="00D006DA">
        <w:rPr>
          <w:lang w:val="en-US"/>
        </w:rPr>
        <w:t>ạ</w:t>
      </w:r>
      <w:r w:rsidRPr="00715947">
        <w:t>o bài tập tương tác. Tôi t</w:t>
      </w:r>
      <w:r w:rsidR="00D006DA">
        <w:rPr>
          <w:lang w:val="en-US"/>
        </w:rPr>
        <w:t>ạ</w:t>
      </w:r>
      <w:r w:rsidRPr="00715947">
        <w:t>o 1 số bài tập như kéo</w:t>
      </w:r>
      <w:r w:rsidR="00D006DA">
        <w:t xml:space="preserve"> thả, nối tranh với tiếng, từ, n</w:t>
      </w:r>
      <w:r w:rsidRPr="00715947">
        <w:t>húng link vào ô chát cho học</w:t>
      </w:r>
      <w:r w:rsidR="00D006DA">
        <w:t xml:space="preserve"> sinh ấn vào là dẫn tới câu hỏi</w:t>
      </w:r>
      <w:r w:rsidR="00D006DA">
        <w:rPr>
          <w:lang w:val="en-US"/>
        </w:rPr>
        <w:t xml:space="preserve">, </w:t>
      </w:r>
      <w:r w:rsidR="00D006DA" w:rsidRPr="00715947">
        <w:t>bài tập tương tác. Tôi có thể nhìn trực tiếp em nào đang làm câu nào,</w:t>
      </w:r>
      <w:r w:rsidR="00D006DA">
        <w:rPr>
          <w:lang w:val="en-US"/>
        </w:rPr>
        <w:t xml:space="preserve"> kết</w:t>
      </w:r>
    </w:p>
    <w:p w14:paraId="0B3B5DAE" w14:textId="67EAB64E" w:rsidR="00A05C50" w:rsidRPr="00715947" w:rsidRDefault="00A05C50" w:rsidP="00D006DA">
      <w:pPr>
        <w:pStyle w:val="BodyText0"/>
        <w:spacing w:before="120" w:after="120" w:line="276" w:lineRule="auto"/>
        <w:ind w:left="0" w:right="106"/>
      </w:pPr>
      <w:r w:rsidRPr="00715947">
        <w:lastRenderedPageBreak/>
        <w:t>quả thế nào.</w:t>
      </w:r>
    </w:p>
    <w:p w14:paraId="7F85941B" w14:textId="50D1A107" w:rsidR="00A05C50" w:rsidRPr="00715947" w:rsidRDefault="00A05C50" w:rsidP="00D006DA">
      <w:pPr>
        <w:pStyle w:val="BodyText0"/>
        <w:spacing w:before="120" w:after="120" w:line="276" w:lineRule="auto"/>
        <w:ind w:firstLine="618"/>
      </w:pPr>
      <w:r w:rsidRPr="00D006DA">
        <w:rPr>
          <w:b/>
        </w:rPr>
        <w:t xml:space="preserve">+ </w:t>
      </w:r>
      <w:r w:rsidR="00D006DA" w:rsidRPr="00D006DA">
        <w:rPr>
          <w:b/>
          <w:lang w:val="en-US"/>
        </w:rPr>
        <w:t>Dùng Word wall</w:t>
      </w:r>
      <w:r w:rsidR="00D006DA">
        <w:rPr>
          <w:lang w:val="en-US"/>
        </w:rPr>
        <w:t xml:space="preserve">: </w:t>
      </w:r>
      <w:r w:rsidRPr="00715947">
        <w:t>là 1 trang web cũng có thể t</w:t>
      </w:r>
      <w:r w:rsidR="00D006DA">
        <w:rPr>
          <w:lang w:val="en-US"/>
        </w:rPr>
        <w:t>ạ</w:t>
      </w:r>
      <w:r w:rsidRPr="00715947">
        <w:t>o trò chơi trực tuyến. Họ đã t</w:t>
      </w:r>
      <w:r w:rsidR="00D006DA">
        <w:rPr>
          <w:lang w:val="en-US"/>
        </w:rPr>
        <w:t>ạ</w:t>
      </w:r>
      <w:r w:rsidRPr="00715947">
        <w:t>o sẵn ho</w:t>
      </w:r>
      <w:r w:rsidR="00D006DA">
        <w:rPr>
          <w:lang w:val="en-US"/>
        </w:rPr>
        <w:t>ạ</w:t>
      </w:r>
      <w:r w:rsidRPr="00715947">
        <w:t>t cảnh và nhân vật, mình chỉ cần thay nội dung. Tuy nhiên, nhược điểm là không nhìn</w:t>
      </w:r>
      <w:r w:rsidR="00D006DA">
        <w:t xml:space="preserve"> thấy học sinh khi chơi thế nào</w:t>
      </w:r>
      <w:r w:rsidRPr="00715947">
        <w:t xml:space="preserve"> và chỉ thấy kết quả cuối cùng khi các con thi xong.</w:t>
      </w:r>
    </w:p>
    <w:p w14:paraId="1F51B5B0" w14:textId="323D5E75" w:rsidR="00A05C50" w:rsidRPr="00715947" w:rsidRDefault="00D006DA" w:rsidP="00D006DA">
      <w:pPr>
        <w:pStyle w:val="ListParagraph"/>
        <w:widowControl w:val="0"/>
        <w:tabs>
          <w:tab w:val="left" w:pos="822"/>
        </w:tabs>
        <w:autoSpaceDE w:val="0"/>
        <w:autoSpaceDN w:val="0"/>
        <w:spacing w:before="120" w:after="120"/>
        <w:ind w:left="102" w:right="106"/>
        <w:contextualSpacing w:val="0"/>
        <w:jc w:val="both"/>
        <w:rPr>
          <w:rFonts w:cs="Times New Roman"/>
          <w:szCs w:val="28"/>
        </w:rPr>
      </w:pPr>
      <w:r>
        <w:rPr>
          <w:rFonts w:cs="Times New Roman"/>
          <w:b/>
          <w:szCs w:val="28"/>
        </w:rPr>
        <w:tab/>
        <w:t xml:space="preserve">* </w:t>
      </w:r>
      <w:r w:rsidR="00A05C50" w:rsidRPr="00715947">
        <w:rPr>
          <w:rFonts w:cs="Times New Roman"/>
          <w:b/>
          <w:szCs w:val="28"/>
        </w:rPr>
        <w:t>Có chế độ thi đua khen thưởng:</w:t>
      </w:r>
      <w:r w:rsidR="00A05C50" w:rsidRPr="00715947">
        <w:rPr>
          <w:rFonts w:cs="Times New Roman"/>
          <w:i/>
          <w:szCs w:val="28"/>
        </w:rPr>
        <w:t xml:space="preserve"> </w:t>
      </w:r>
      <w:r w:rsidR="00A05C50" w:rsidRPr="00715947">
        <w:rPr>
          <w:rFonts w:cs="Times New Roman"/>
          <w:szCs w:val="28"/>
        </w:rPr>
        <w:t>Tôi thường tặng sao cho các con ngay khi trả lời đúng, có cố gắng, có tiến bộ. Quy định đủ 10 sao thì đổi quà. Qùa cô ghi sổ và sẽ gửi li các con khi quay li trường. Cuối buổi học, luôn cho học sinh bình chọn 3 bn tích cực nhất và tặng</w:t>
      </w:r>
      <w:r w:rsidR="00A05C50" w:rsidRPr="00715947">
        <w:rPr>
          <w:rFonts w:cs="Times New Roman"/>
          <w:spacing w:val="-12"/>
          <w:szCs w:val="28"/>
        </w:rPr>
        <w:t xml:space="preserve"> </w:t>
      </w:r>
      <w:r w:rsidR="00A05C50" w:rsidRPr="00715947">
        <w:rPr>
          <w:rFonts w:cs="Times New Roman"/>
          <w:szCs w:val="28"/>
        </w:rPr>
        <w:t>sao.</w:t>
      </w:r>
    </w:p>
    <w:p w14:paraId="1CB3E5E0" w14:textId="6A62EABA" w:rsidR="00A05C50" w:rsidRPr="00715947" w:rsidRDefault="00D006DA" w:rsidP="00D006DA">
      <w:pPr>
        <w:pStyle w:val="ListParagraph"/>
        <w:widowControl w:val="0"/>
        <w:tabs>
          <w:tab w:val="left" w:pos="822"/>
        </w:tabs>
        <w:autoSpaceDE w:val="0"/>
        <w:autoSpaceDN w:val="0"/>
        <w:spacing w:before="120" w:after="120"/>
        <w:ind w:left="102" w:right="107"/>
        <w:contextualSpacing w:val="0"/>
        <w:jc w:val="both"/>
        <w:rPr>
          <w:rFonts w:cs="Times New Roman"/>
          <w:szCs w:val="28"/>
        </w:rPr>
      </w:pPr>
      <w:r>
        <w:rPr>
          <w:rFonts w:cs="Times New Roman"/>
          <w:b/>
          <w:szCs w:val="28"/>
        </w:rPr>
        <w:tab/>
        <w:t xml:space="preserve">* </w:t>
      </w:r>
      <w:r w:rsidR="00A05C50" w:rsidRPr="00715947">
        <w:rPr>
          <w:rFonts w:cs="Times New Roman"/>
          <w:b/>
          <w:szCs w:val="28"/>
        </w:rPr>
        <w:t>Có chế độ lớp trưởng</w:t>
      </w:r>
      <w:r>
        <w:rPr>
          <w:rFonts w:cs="Times New Roman"/>
          <w:i/>
          <w:szCs w:val="28"/>
        </w:rPr>
        <w:t>:</w:t>
      </w:r>
      <w:r w:rsidR="00A05C50" w:rsidRPr="00715947">
        <w:rPr>
          <w:rFonts w:cs="Times New Roman"/>
          <w:i/>
          <w:szCs w:val="28"/>
        </w:rPr>
        <w:t xml:space="preserve"> </w:t>
      </w:r>
      <w:r w:rsidR="00A05C50" w:rsidRPr="00715947">
        <w:rPr>
          <w:rFonts w:cs="Times New Roman"/>
          <w:szCs w:val="28"/>
        </w:rPr>
        <w:t>B</w:t>
      </w:r>
      <w:r>
        <w:rPr>
          <w:rFonts w:cs="Times New Roman"/>
          <w:szCs w:val="28"/>
        </w:rPr>
        <w:t>ạ</w:t>
      </w:r>
      <w:r w:rsidR="00A05C50" w:rsidRPr="00715947">
        <w:rPr>
          <w:rFonts w:cs="Times New Roman"/>
          <w:szCs w:val="28"/>
        </w:rPr>
        <w:t>n được nhiều sao nhất, tích cực nhất của buổi học trước sẽ được làm lớp trưởng của buổi học hôm sau. Lớp trưởng được những quyền gì. Lớp trưởng được điều hành các b</w:t>
      </w:r>
      <w:r>
        <w:rPr>
          <w:rFonts w:cs="Times New Roman"/>
          <w:szCs w:val="28"/>
        </w:rPr>
        <w:t>ạ</w:t>
      </w:r>
      <w:r w:rsidR="00A05C50" w:rsidRPr="00715947">
        <w:rPr>
          <w:rFonts w:cs="Times New Roman"/>
          <w:szCs w:val="28"/>
        </w:rPr>
        <w:t xml:space="preserve">n </w:t>
      </w:r>
      <w:r>
        <w:rPr>
          <w:rFonts w:cs="Times New Roman"/>
          <w:szCs w:val="28"/>
        </w:rPr>
        <w:t>hoạt động</w:t>
      </w:r>
      <w:r w:rsidR="00A05C50" w:rsidRPr="00715947">
        <w:rPr>
          <w:rFonts w:cs="Times New Roman"/>
          <w:szCs w:val="28"/>
        </w:rPr>
        <w:t xml:space="preserve"> ở 1 phần nào đó trong buổi họ</w:t>
      </w:r>
      <w:r>
        <w:rPr>
          <w:rFonts w:cs="Times New Roman"/>
          <w:szCs w:val="28"/>
        </w:rPr>
        <w:t>c</w:t>
      </w:r>
      <w:r w:rsidR="00A05C50" w:rsidRPr="00715947">
        <w:rPr>
          <w:rFonts w:cs="Times New Roman"/>
          <w:szCs w:val="28"/>
        </w:rPr>
        <w:t>.</w:t>
      </w:r>
      <w:r>
        <w:rPr>
          <w:rFonts w:cs="Times New Roman"/>
          <w:szCs w:val="28"/>
        </w:rPr>
        <w:t xml:space="preserve"> </w:t>
      </w:r>
      <w:r w:rsidR="00A05C50" w:rsidRPr="00715947">
        <w:rPr>
          <w:rFonts w:cs="Times New Roman"/>
          <w:szCs w:val="28"/>
        </w:rPr>
        <w:t>Lớp trưởng được tặng sao cho 1 b</w:t>
      </w:r>
      <w:r>
        <w:rPr>
          <w:rFonts w:cs="Times New Roman"/>
          <w:szCs w:val="28"/>
        </w:rPr>
        <w:t>ạ</w:t>
      </w:r>
      <w:r w:rsidR="00A05C50" w:rsidRPr="00715947">
        <w:rPr>
          <w:rFonts w:cs="Times New Roman"/>
          <w:szCs w:val="28"/>
        </w:rPr>
        <w:t>n bất kì trong buổi học. Các con rất</w:t>
      </w:r>
      <w:r w:rsidR="00A05C50" w:rsidRPr="00715947">
        <w:rPr>
          <w:rFonts w:cs="Times New Roman"/>
          <w:spacing w:val="-25"/>
          <w:szCs w:val="28"/>
        </w:rPr>
        <w:t xml:space="preserve"> </w:t>
      </w:r>
      <w:r w:rsidR="00A05C50" w:rsidRPr="00715947">
        <w:rPr>
          <w:rFonts w:cs="Times New Roman"/>
          <w:szCs w:val="28"/>
        </w:rPr>
        <w:t>thích.</w:t>
      </w:r>
    </w:p>
    <w:p w14:paraId="3C867A0C" w14:textId="749A74FC" w:rsidR="00A05C50" w:rsidRPr="00715947" w:rsidRDefault="00D006DA" w:rsidP="00D006DA">
      <w:pPr>
        <w:pStyle w:val="ListParagraph"/>
        <w:widowControl w:val="0"/>
        <w:tabs>
          <w:tab w:val="left" w:pos="287"/>
        </w:tabs>
        <w:autoSpaceDE w:val="0"/>
        <w:autoSpaceDN w:val="0"/>
        <w:spacing w:before="120" w:after="120"/>
        <w:ind w:left="102" w:right="107"/>
        <w:contextualSpacing w:val="0"/>
        <w:jc w:val="both"/>
        <w:rPr>
          <w:rFonts w:cs="Times New Roman"/>
          <w:szCs w:val="28"/>
        </w:rPr>
      </w:pPr>
      <w:r>
        <w:rPr>
          <w:rFonts w:cs="Times New Roman"/>
          <w:b/>
          <w:szCs w:val="28"/>
        </w:rPr>
        <w:tab/>
      </w:r>
      <w:r>
        <w:rPr>
          <w:rFonts w:cs="Times New Roman"/>
          <w:b/>
          <w:szCs w:val="28"/>
        </w:rPr>
        <w:tab/>
        <w:t xml:space="preserve">* </w:t>
      </w:r>
      <w:r w:rsidR="00A05C50" w:rsidRPr="00715947">
        <w:rPr>
          <w:rFonts w:cs="Times New Roman"/>
          <w:b/>
          <w:szCs w:val="28"/>
        </w:rPr>
        <w:t>Cố gắng gọi đượ</w:t>
      </w:r>
      <w:r>
        <w:rPr>
          <w:rFonts w:cs="Times New Roman"/>
          <w:b/>
          <w:szCs w:val="28"/>
        </w:rPr>
        <w:t>c</w:t>
      </w:r>
      <w:r w:rsidR="00A05C50" w:rsidRPr="00715947">
        <w:rPr>
          <w:rFonts w:cs="Times New Roman"/>
          <w:b/>
          <w:szCs w:val="28"/>
        </w:rPr>
        <w:t xml:space="preserve"> nhiều học sinh</w:t>
      </w:r>
      <w:r>
        <w:rPr>
          <w:rFonts w:cs="Times New Roman"/>
          <w:i/>
          <w:szCs w:val="28"/>
        </w:rPr>
        <w:t xml:space="preserve">, </w:t>
      </w:r>
      <w:r w:rsidRPr="00D006DA">
        <w:rPr>
          <w:rFonts w:cs="Times New Roman"/>
          <w:b/>
          <w:szCs w:val="28"/>
        </w:rPr>
        <w:t>gọi đồng đều</w:t>
      </w:r>
      <w:r>
        <w:rPr>
          <w:rFonts w:cs="Times New Roman"/>
          <w:b/>
          <w:szCs w:val="28"/>
        </w:rPr>
        <w:t>:</w:t>
      </w:r>
      <w:r w:rsidR="00A05C50" w:rsidRPr="00715947">
        <w:rPr>
          <w:rFonts w:cs="Times New Roman"/>
          <w:i/>
          <w:szCs w:val="28"/>
        </w:rPr>
        <w:t xml:space="preserve"> </w:t>
      </w:r>
      <w:r w:rsidR="00A05C50" w:rsidRPr="00715947">
        <w:rPr>
          <w:rFonts w:cs="Times New Roman"/>
          <w:szCs w:val="28"/>
        </w:rPr>
        <w:t>Nhiều b</w:t>
      </w:r>
      <w:r>
        <w:rPr>
          <w:rFonts w:cs="Times New Roman"/>
          <w:szCs w:val="28"/>
        </w:rPr>
        <w:t>ạ</w:t>
      </w:r>
      <w:r w:rsidR="00A05C50" w:rsidRPr="00715947">
        <w:rPr>
          <w:rFonts w:cs="Times New Roman"/>
          <w:szCs w:val="28"/>
        </w:rPr>
        <w:t>n không thích học vì cô</w:t>
      </w:r>
      <w:r>
        <w:rPr>
          <w:rFonts w:cs="Times New Roman"/>
          <w:szCs w:val="28"/>
        </w:rPr>
        <w:t xml:space="preserve"> không </w:t>
      </w:r>
      <w:r w:rsidR="00A05C50" w:rsidRPr="00715947">
        <w:rPr>
          <w:rFonts w:cs="Times New Roman"/>
          <w:szCs w:val="28"/>
        </w:rPr>
        <w:t>gọi.</w:t>
      </w:r>
    </w:p>
    <w:p w14:paraId="6F7630EA" w14:textId="35C40B55" w:rsidR="00A05C50" w:rsidRPr="00715947" w:rsidRDefault="00D006DA" w:rsidP="00D006DA">
      <w:pPr>
        <w:pStyle w:val="ListParagraph"/>
        <w:widowControl w:val="0"/>
        <w:tabs>
          <w:tab w:val="left" w:pos="268"/>
        </w:tabs>
        <w:autoSpaceDE w:val="0"/>
        <w:autoSpaceDN w:val="0"/>
        <w:spacing w:before="120" w:after="120"/>
        <w:ind w:left="185" w:right="105"/>
        <w:contextualSpacing w:val="0"/>
        <w:jc w:val="both"/>
        <w:rPr>
          <w:rFonts w:cs="Times New Roman"/>
          <w:szCs w:val="28"/>
        </w:rPr>
      </w:pPr>
      <w:r>
        <w:rPr>
          <w:rFonts w:cs="Times New Roman"/>
          <w:b/>
          <w:szCs w:val="28"/>
        </w:rPr>
        <w:tab/>
      </w:r>
      <w:r>
        <w:rPr>
          <w:rFonts w:cs="Times New Roman"/>
          <w:b/>
          <w:szCs w:val="28"/>
        </w:rPr>
        <w:tab/>
        <w:t xml:space="preserve">* </w:t>
      </w:r>
      <w:r w:rsidR="00A05C50" w:rsidRPr="00715947">
        <w:rPr>
          <w:rFonts w:cs="Times New Roman"/>
          <w:b/>
          <w:szCs w:val="28"/>
        </w:rPr>
        <w:t>Đưa mĩ thuật vào học toán, tiếng việt</w:t>
      </w:r>
      <w:r>
        <w:rPr>
          <w:rFonts w:cs="Times New Roman"/>
          <w:b/>
          <w:szCs w:val="28"/>
        </w:rPr>
        <w:t>, khoa, sử, địa</w:t>
      </w:r>
      <w:r w:rsidR="00A05C50" w:rsidRPr="00715947">
        <w:rPr>
          <w:rFonts w:cs="Times New Roman"/>
          <w:i/>
          <w:szCs w:val="28"/>
        </w:rPr>
        <w:t xml:space="preserve">. </w:t>
      </w:r>
      <w:r w:rsidR="00A05C50" w:rsidRPr="00715947">
        <w:rPr>
          <w:rFonts w:cs="Times New Roman"/>
          <w:szCs w:val="28"/>
        </w:rPr>
        <w:t>Cho các con vẽ sơ đồ tư duy d</w:t>
      </w:r>
      <w:r>
        <w:rPr>
          <w:rFonts w:cs="Times New Roman"/>
          <w:szCs w:val="28"/>
        </w:rPr>
        <w:t>ạ</w:t>
      </w:r>
      <w:r w:rsidR="00A05C50" w:rsidRPr="00715947">
        <w:rPr>
          <w:rFonts w:cs="Times New Roman"/>
          <w:szCs w:val="28"/>
        </w:rPr>
        <w:t>ng đơn giả</w:t>
      </w:r>
      <w:r w:rsidR="002017FF">
        <w:rPr>
          <w:rFonts w:cs="Times New Roman"/>
          <w:szCs w:val="28"/>
        </w:rPr>
        <w:t xml:space="preserve">n </w:t>
      </w:r>
      <w:r w:rsidR="00A05C50" w:rsidRPr="00715947">
        <w:rPr>
          <w:rFonts w:cs="Times New Roman"/>
          <w:szCs w:val="28"/>
        </w:rPr>
        <w:t>rồ</w:t>
      </w:r>
      <w:r w:rsidR="002017FF">
        <w:rPr>
          <w:rFonts w:cs="Times New Roman"/>
          <w:szCs w:val="28"/>
        </w:rPr>
        <w:t>i</w:t>
      </w:r>
      <w:r w:rsidR="00A05C50" w:rsidRPr="00715947">
        <w:rPr>
          <w:rFonts w:cs="Times New Roman"/>
          <w:szCs w:val="28"/>
        </w:rPr>
        <w:t xml:space="preserve"> chụp ảnh lên. Mất nhiều thời gian nhưng hữu ích nên chỉ thỉnh thoảng</w:t>
      </w:r>
      <w:r w:rsidR="00A05C50" w:rsidRPr="00715947">
        <w:rPr>
          <w:rFonts w:cs="Times New Roman"/>
          <w:spacing w:val="-9"/>
          <w:szCs w:val="28"/>
        </w:rPr>
        <w:t xml:space="preserve"> </w:t>
      </w:r>
      <w:r w:rsidR="00A05C50" w:rsidRPr="00715947">
        <w:rPr>
          <w:rFonts w:cs="Times New Roman"/>
          <w:szCs w:val="28"/>
        </w:rPr>
        <w:t>dùng.</w:t>
      </w:r>
    </w:p>
    <w:p w14:paraId="243F6437" w14:textId="26FC52AB" w:rsidR="00A05C50" w:rsidRPr="00715947" w:rsidRDefault="002017FF" w:rsidP="002017FF">
      <w:pPr>
        <w:pStyle w:val="ListParagraph"/>
        <w:widowControl w:val="0"/>
        <w:tabs>
          <w:tab w:val="left" w:pos="287"/>
        </w:tabs>
        <w:autoSpaceDE w:val="0"/>
        <w:autoSpaceDN w:val="0"/>
        <w:spacing w:before="120" w:after="120"/>
        <w:ind w:left="185" w:right="106"/>
        <w:contextualSpacing w:val="0"/>
        <w:jc w:val="both"/>
        <w:rPr>
          <w:rFonts w:cs="Times New Roman"/>
          <w:szCs w:val="28"/>
        </w:rPr>
      </w:pPr>
      <w:r>
        <w:rPr>
          <w:rFonts w:cs="Times New Roman"/>
          <w:b/>
          <w:szCs w:val="28"/>
        </w:rPr>
        <w:tab/>
      </w:r>
      <w:r>
        <w:rPr>
          <w:rFonts w:cs="Times New Roman"/>
          <w:b/>
          <w:szCs w:val="28"/>
        </w:rPr>
        <w:tab/>
        <w:t xml:space="preserve">* </w:t>
      </w:r>
      <w:r w:rsidR="00A05C50" w:rsidRPr="00715947">
        <w:rPr>
          <w:rFonts w:cs="Times New Roman"/>
          <w:b/>
          <w:szCs w:val="28"/>
        </w:rPr>
        <w:t>Đưa âm nh</w:t>
      </w:r>
      <w:r>
        <w:rPr>
          <w:rFonts w:cs="Times New Roman"/>
          <w:b/>
          <w:szCs w:val="28"/>
        </w:rPr>
        <w:t>ạ</w:t>
      </w:r>
      <w:r w:rsidR="00A05C50" w:rsidRPr="00715947">
        <w:rPr>
          <w:rFonts w:cs="Times New Roman"/>
          <w:b/>
          <w:szCs w:val="28"/>
        </w:rPr>
        <w:t xml:space="preserve">c </w:t>
      </w:r>
      <w:r>
        <w:rPr>
          <w:rFonts w:cs="Times New Roman"/>
          <w:b/>
          <w:szCs w:val="28"/>
        </w:rPr>
        <w:t xml:space="preserve">vào </w:t>
      </w:r>
      <w:r w:rsidR="00A05C50" w:rsidRPr="00715947">
        <w:rPr>
          <w:rFonts w:cs="Times New Roman"/>
          <w:b/>
          <w:szCs w:val="28"/>
        </w:rPr>
        <w:t>d</w:t>
      </w:r>
      <w:r>
        <w:rPr>
          <w:rFonts w:cs="Times New Roman"/>
          <w:b/>
          <w:szCs w:val="28"/>
        </w:rPr>
        <w:t>ạ</w:t>
      </w:r>
      <w:r w:rsidR="00A05C50" w:rsidRPr="00715947">
        <w:rPr>
          <w:rFonts w:cs="Times New Roman"/>
          <w:b/>
          <w:szCs w:val="28"/>
        </w:rPr>
        <w:t xml:space="preserve">y </w:t>
      </w:r>
      <w:r w:rsidRPr="00715947">
        <w:rPr>
          <w:rFonts w:cs="Times New Roman"/>
          <w:b/>
          <w:szCs w:val="28"/>
        </w:rPr>
        <w:t>toán, tiếng việt</w:t>
      </w:r>
      <w:r>
        <w:rPr>
          <w:rFonts w:cs="Times New Roman"/>
          <w:b/>
          <w:szCs w:val="28"/>
        </w:rPr>
        <w:t>, khoa, sử, địa</w:t>
      </w:r>
      <w:r w:rsidR="00A05C50" w:rsidRPr="00715947">
        <w:rPr>
          <w:rFonts w:cs="Times New Roman"/>
          <w:b/>
          <w:i/>
          <w:szCs w:val="28"/>
        </w:rPr>
        <w:t xml:space="preserve">. </w:t>
      </w:r>
      <w:r w:rsidR="00A05C50" w:rsidRPr="00715947">
        <w:rPr>
          <w:rFonts w:cs="Times New Roman"/>
          <w:szCs w:val="28"/>
        </w:rPr>
        <w:t>Khi các con viết bài, làm bài tập, tôi sẽ phát nh</w:t>
      </w:r>
      <w:r>
        <w:rPr>
          <w:rFonts w:cs="Times New Roman"/>
          <w:szCs w:val="28"/>
        </w:rPr>
        <w:t>ạ</w:t>
      </w:r>
      <w:r w:rsidR="00A05C50" w:rsidRPr="00715947">
        <w:rPr>
          <w:rFonts w:cs="Times New Roman"/>
          <w:szCs w:val="28"/>
        </w:rPr>
        <w:t>c không lời nhẹ nhàng t</w:t>
      </w:r>
      <w:r>
        <w:rPr>
          <w:rFonts w:cs="Times New Roman"/>
          <w:szCs w:val="28"/>
        </w:rPr>
        <w:t>ạ</w:t>
      </w:r>
      <w:r w:rsidR="00A05C50" w:rsidRPr="00715947">
        <w:rPr>
          <w:rFonts w:cs="Times New Roman"/>
          <w:szCs w:val="28"/>
        </w:rPr>
        <w:t>o sự thú vị, tránh nhàm</w:t>
      </w:r>
      <w:r w:rsidR="00A05C50" w:rsidRPr="00715947">
        <w:rPr>
          <w:rFonts w:cs="Times New Roman"/>
          <w:spacing w:val="-12"/>
          <w:szCs w:val="28"/>
        </w:rPr>
        <w:t xml:space="preserve"> </w:t>
      </w:r>
      <w:r w:rsidR="00A05C50" w:rsidRPr="00715947">
        <w:rPr>
          <w:rFonts w:cs="Times New Roman"/>
          <w:szCs w:val="28"/>
        </w:rPr>
        <w:t>chán.</w:t>
      </w:r>
    </w:p>
    <w:p w14:paraId="19A5B1A7" w14:textId="77777777" w:rsidR="007D69DE" w:rsidRDefault="002017FF" w:rsidP="007D69DE">
      <w:pPr>
        <w:pStyle w:val="ListParagraph"/>
        <w:widowControl w:val="0"/>
        <w:tabs>
          <w:tab w:val="left" w:pos="273"/>
        </w:tabs>
        <w:autoSpaceDE w:val="0"/>
        <w:autoSpaceDN w:val="0"/>
        <w:spacing w:before="120" w:after="120"/>
        <w:ind w:left="185" w:right="105"/>
        <w:contextualSpacing w:val="0"/>
        <w:jc w:val="both"/>
        <w:rPr>
          <w:rFonts w:cs="Times New Roman"/>
          <w:szCs w:val="28"/>
        </w:rPr>
      </w:pPr>
      <w:r>
        <w:rPr>
          <w:rFonts w:cs="Times New Roman"/>
          <w:b/>
          <w:szCs w:val="28"/>
        </w:rPr>
        <w:tab/>
      </w:r>
      <w:r>
        <w:rPr>
          <w:rFonts w:cs="Times New Roman"/>
          <w:b/>
          <w:szCs w:val="28"/>
        </w:rPr>
        <w:tab/>
        <w:t xml:space="preserve">* </w:t>
      </w:r>
      <w:r w:rsidR="00A05C50" w:rsidRPr="00715947">
        <w:rPr>
          <w:rFonts w:cs="Times New Roman"/>
          <w:b/>
          <w:szCs w:val="28"/>
        </w:rPr>
        <w:t>Có thư khen cuối tuần đăng lên nhóm lớp có dán ảnh các con</w:t>
      </w:r>
      <w:r w:rsidR="00A05C50" w:rsidRPr="00715947">
        <w:rPr>
          <w:rFonts w:cs="Times New Roman"/>
          <w:i/>
          <w:szCs w:val="28"/>
        </w:rPr>
        <w:t xml:space="preserve">. </w:t>
      </w:r>
      <w:r w:rsidR="00A05C50" w:rsidRPr="00715947">
        <w:rPr>
          <w:rFonts w:cs="Times New Roman"/>
          <w:szCs w:val="28"/>
        </w:rPr>
        <w:t>Thiết kế thư khen con tiến bộ, con đọc tốt, con viết đẹp….dán ảnh các con vào gửi nhóm lớp. Phụ huynh cho con xem. Cuối tuần đưa vào slide cho</w:t>
      </w:r>
      <w:r>
        <w:rPr>
          <w:rFonts w:cs="Times New Roman"/>
          <w:szCs w:val="28"/>
        </w:rPr>
        <w:t xml:space="preserve"> c</w:t>
      </w:r>
      <w:r w:rsidR="00A05C50" w:rsidRPr="00715947">
        <w:rPr>
          <w:rFonts w:cs="Times New Roman"/>
          <w:szCs w:val="28"/>
        </w:rPr>
        <w:t>ả lớ</w:t>
      </w:r>
      <w:r w:rsidR="007D69DE">
        <w:rPr>
          <w:rFonts w:cs="Times New Roman"/>
          <w:szCs w:val="28"/>
        </w:rPr>
        <w:t>p xem. Kích thích thi đua.</w:t>
      </w:r>
    </w:p>
    <w:p w14:paraId="288E7156" w14:textId="77777777" w:rsidR="007D69DE" w:rsidRDefault="007D69DE" w:rsidP="007D69DE">
      <w:pPr>
        <w:pStyle w:val="ListParagraph"/>
        <w:widowControl w:val="0"/>
        <w:tabs>
          <w:tab w:val="left" w:pos="273"/>
        </w:tabs>
        <w:autoSpaceDE w:val="0"/>
        <w:autoSpaceDN w:val="0"/>
        <w:spacing w:before="120" w:after="120"/>
        <w:ind w:left="185" w:right="105"/>
        <w:contextualSpacing w:val="0"/>
        <w:jc w:val="both"/>
        <w:rPr>
          <w:rFonts w:cs="Times New Roman"/>
          <w:b/>
          <w:szCs w:val="28"/>
        </w:rPr>
      </w:pPr>
      <w:r>
        <w:rPr>
          <w:rFonts w:cs="Times New Roman"/>
          <w:b/>
          <w:szCs w:val="28"/>
        </w:rPr>
        <w:tab/>
      </w:r>
      <w:r>
        <w:rPr>
          <w:rFonts w:cs="Times New Roman"/>
          <w:b/>
          <w:szCs w:val="28"/>
        </w:rPr>
        <w:tab/>
      </w:r>
      <w:r w:rsidR="002017FF">
        <w:rPr>
          <w:rFonts w:cs="Times New Roman"/>
          <w:b/>
          <w:szCs w:val="28"/>
        </w:rPr>
        <w:t xml:space="preserve">* </w:t>
      </w:r>
      <w:r w:rsidR="00A05C50" w:rsidRPr="00715947">
        <w:rPr>
          <w:rFonts w:cs="Times New Roman"/>
          <w:b/>
          <w:szCs w:val="28"/>
        </w:rPr>
        <w:t>Quay video nộ</w:t>
      </w:r>
      <w:r w:rsidR="00AB7BBE">
        <w:rPr>
          <w:rFonts w:cs="Times New Roman"/>
          <w:b/>
          <w:szCs w:val="28"/>
        </w:rPr>
        <w:t xml:space="preserve">i dung </w:t>
      </w:r>
      <w:r w:rsidR="00A05C50" w:rsidRPr="00715947">
        <w:rPr>
          <w:rFonts w:cs="Times New Roman"/>
          <w:b/>
          <w:szCs w:val="28"/>
        </w:rPr>
        <w:t>bài họ</w:t>
      </w:r>
      <w:r w:rsidR="00AB7BBE">
        <w:rPr>
          <w:rFonts w:cs="Times New Roman"/>
          <w:b/>
          <w:szCs w:val="28"/>
        </w:rPr>
        <w:t>c</w:t>
      </w:r>
      <w:r w:rsidR="00A05C50" w:rsidRPr="00715947">
        <w:rPr>
          <w:rFonts w:cs="Times New Roman"/>
          <w:b/>
          <w:szCs w:val="28"/>
        </w:rPr>
        <w:t xml:space="preserve">. </w:t>
      </w:r>
    </w:p>
    <w:p w14:paraId="67BA1409" w14:textId="08B59A24" w:rsidR="00AB7BBE" w:rsidRDefault="007D69DE" w:rsidP="007D69DE">
      <w:pPr>
        <w:pStyle w:val="ListParagraph"/>
        <w:widowControl w:val="0"/>
        <w:tabs>
          <w:tab w:val="left" w:pos="273"/>
        </w:tabs>
        <w:autoSpaceDE w:val="0"/>
        <w:autoSpaceDN w:val="0"/>
        <w:spacing w:before="120" w:after="120"/>
        <w:ind w:left="185" w:right="105"/>
        <w:contextualSpacing w:val="0"/>
        <w:jc w:val="both"/>
        <w:rPr>
          <w:rFonts w:cs="Times New Roman"/>
          <w:szCs w:val="28"/>
        </w:rPr>
      </w:pPr>
      <w:r>
        <w:rPr>
          <w:rFonts w:cs="Times New Roman"/>
          <w:b/>
          <w:szCs w:val="28"/>
        </w:rPr>
        <w:tab/>
      </w:r>
      <w:r>
        <w:rPr>
          <w:rFonts w:cs="Times New Roman"/>
          <w:b/>
          <w:szCs w:val="28"/>
        </w:rPr>
        <w:tab/>
      </w:r>
      <w:r w:rsidR="00AB7BBE" w:rsidRPr="006A3674">
        <w:rPr>
          <w:rFonts w:cs="Times New Roman"/>
          <w:szCs w:val="28"/>
        </w:rPr>
        <w:t xml:space="preserve">Khi học trực tuyến việc </w:t>
      </w:r>
      <w:r w:rsidR="00AB7BBE">
        <w:rPr>
          <w:rFonts w:cs="Times New Roman"/>
          <w:szCs w:val="28"/>
        </w:rPr>
        <w:t>giáo viên</w:t>
      </w:r>
      <w:r w:rsidR="00AB7BBE" w:rsidRPr="006A3674">
        <w:rPr>
          <w:rFonts w:cs="Times New Roman"/>
          <w:szCs w:val="28"/>
        </w:rPr>
        <w:t xml:space="preserve"> nói hoặc trình bày liên tục bài giảng trong một khoảng thời gian dài có thể khiến </w:t>
      </w:r>
      <w:r w:rsidR="00AB7BBE">
        <w:rPr>
          <w:rFonts w:cs="Times New Roman"/>
          <w:szCs w:val="28"/>
        </w:rPr>
        <w:t>học sinh</w:t>
      </w:r>
      <w:r w:rsidR="00AB7BBE" w:rsidRPr="006A3674">
        <w:rPr>
          <w:rFonts w:cs="Times New Roman"/>
          <w:szCs w:val="28"/>
        </w:rPr>
        <w:t xml:space="preserve"> mất tập trung. Vì vậy, việc lưu trữ lại bài giảng là cách quan trọng giúp </w:t>
      </w:r>
      <w:r w:rsidR="00AB7BBE">
        <w:rPr>
          <w:rFonts w:cs="Times New Roman"/>
          <w:szCs w:val="28"/>
        </w:rPr>
        <w:t xml:space="preserve">giáo viên và </w:t>
      </w:r>
      <w:r w:rsidR="00AB7BBE" w:rsidRPr="006A3674">
        <w:rPr>
          <w:rFonts w:cs="Times New Roman"/>
          <w:szCs w:val="28"/>
        </w:rPr>
        <w:t>học</w:t>
      </w:r>
      <w:r w:rsidR="00AB7BBE">
        <w:rPr>
          <w:rFonts w:cs="Times New Roman"/>
          <w:szCs w:val="28"/>
        </w:rPr>
        <w:t xml:space="preserve"> sinh</w:t>
      </w:r>
      <w:r w:rsidR="00AB7BBE" w:rsidRPr="006A3674">
        <w:rPr>
          <w:rFonts w:cs="Times New Roman"/>
          <w:szCs w:val="28"/>
        </w:rPr>
        <w:t xml:space="preserve"> tạo nên hiệu quả cao trong việc dạy, học. Các bài giảng đã được quay có thể được lưu giữ lại để</w:t>
      </w:r>
      <w:r w:rsidR="00AB7BBE">
        <w:rPr>
          <w:rFonts w:cs="Times New Roman"/>
          <w:szCs w:val="28"/>
        </w:rPr>
        <w:t xml:space="preserve"> </w:t>
      </w:r>
      <w:r w:rsidR="00AB7BBE" w:rsidRPr="006A3674">
        <w:rPr>
          <w:rFonts w:cs="Times New Roman"/>
          <w:szCs w:val="28"/>
        </w:rPr>
        <w:t xml:space="preserve">học </w:t>
      </w:r>
      <w:r w:rsidR="00AB7BBE">
        <w:rPr>
          <w:rFonts w:cs="Times New Roman"/>
          <w:szCs w:val="28"/>
        </w:rPr>
        <w:t xml:space="preserve">sinh </w:t>
      </w:r>
      <w:r w:rsidR="00AB7BBE" w:rsidRPr="006A3674">
        <w:rPr>
          <w:rFonts w:cs="Times New Roman"/>
          <w:szCs w:val="28"/>
        </w:rPr>
        <w:t>có thể xem lại khi cầ</w:t>
      </w:r>
      <w:r w:rsidR="00AB7BBE">
        <w:rPr>
          <w:rFonts w:cs="Times New Roman"/>
          <w:szCs w:val="28"/>
        </w:rPr>
        <w:t xml:space="preserve">n. Giáo viên có thể sử dụng </w:t>
      </w:r>
      <w:hyperlink r:id="rId15" w:tgtFrame="_blank" w:history="1">
        <w:r w:rsidR="00AB7BBE" w:rsidRPr="00AB7BBE">
          <w:rPr>
            <w:rStyle w:val="Hyperlink"/>
            <w:rFonts w:cs="Times New Roman"/>
            <w:color w:val="auto"/>
            <w:szCs w:val="28"/>
            <w:u w:val="none"/>
          </w:rPr>
          <w:t>phần mềm Zoom Cloud Meeting</w:t>
        </w:r>
      </w:hyperlink>
      <w:r w:rsidR="00AB7BBE" w:rsidRPr="006A3674">
        <w:rPr>
          <w:rFonts w:cs="Times New Roman"/>
          <w:szCs w:val="28"/>
        </w:rPr>
        <w:t> có hỗ trợ tính năng ghi lại và lưu trữ nội dung bài giảng trên nền tảng đám mây (Cloud). Với Cloud Storage của Zoom, giáo viên và học sinh có thể đăng tải và xem lại nội dung bài giảng từ bất cứ nơi nào thông qua kết nối Internet mà không cần tốn đến dung lượng bộ nhớ máy tính/ điện thoại.</w:t>
      </w:r>
    </w:p>
    <w:p w14:paraId="423E77BA" w14:textId="77777777" w:rsidR="00181A35" w:rsidRDefault="00181A35" w:rsidP="007D69DE">
      <w:pPr>
        <w:pStyle w:val="ListParagraph"/>
        <w:widowControl w:val="0"/>
        <w:tabs>
          <w:tab w:val="left" w:pos="273"/>
        </w:tabs>
        <w:autoSpaceDE w:val="0"/>
        <w:autoSpaceDN w:val="0"/>
        <w:spacing w:before="120" w:after="120"/>
        <w:ind w:left="185" w:right="105"/>
        <w:contextualSpacing w:val="0"/>
        <w:jc w:val="both"/>
        <w:rPr>
          <w:rFonts w:cs="Times New Roman"/>
          <w:szCs w:val="28"/>
        </w:rPr>
      </w:pPr>
    </w:p>
    <w:p w14:paraId="7183EEA3" w14:textId="77777777" w:rsidR="00181A35" w:rsidRDefault="00181A35" w:rsidP="007D69DE">
      <w:pPr>
        <w:pStyle w:val="ListParagraph"/>
        <w:widowControl w:val="0"/>
        <w:tabs>
          <w:tab w:val="left" w:pos="273"/>
        </w:tabs>
        <w:autoSpaceDE w:val="0"/>
        <w:autoSpaceDN w:val="0"/>
        <w:spacing w:before="120" w:after="120"/>
        <w:ind w:left="185" w:right="105"/>
        <w:contextualSpacing w:val="0"/>
        <w:jc w:val="both"/>
        <w:rPr>
          <w:rFonts w:cs="Times New Roman"/>
          <w:szCs w:val="28"/>
        </w:rPr>
      </w:pPr>
    </w:p>
    <w:p w14:paraId="6D66DBC6" w14:textId="49C86536" w:rsidR="00181A35" w:rsidRPr="006A3674" w:rsidRDefault="00181A35" w:rsidP="007D69DE">
      <w:pPr>
        <w:pStyle w:val="ListParagraph"/>
        <w:widowControl w:val="0"/>
        <w:tabs>
          <w:tab w:val="left" w:pos="273"/>
        </w:tabs>
        <w:autoSpaceDE w:val="0"/>
        <w:autoSpaceDN w:val="0"/>
        <w:spacing w:before="120" w:after="120"/>
        <w:ind w:left="185" w:right="105"/>
        <w:contextualSpacing w:val="0"/>
        <w:jc w:val="both"/>
        <w:rPr>
          <w:rFonts w:cs="Times New Roman"/>
          <w:szCs w:val="28"/>
        </w:rPr>
      </w:pPr>
      <w:r>
        <w:rPr>
          <w:rFonts w:cs="Times New Roman"/>
          <w:szCs w:val="28"/>
        </w:rPr>
        <w:lastRenderedPageBreak/>
        <w:t xml:space="preserve">               </w:t>
      </w:r>
      <w:r>
        <w:rPr>
          <w:noProof/>
        </w:rPr>
        <w:drawing>
          <wp:inline distT="0" distB="0" distL="0" distR="0" wp14:anchorId="79B5D984" wp14:editId="4D50F0ED">
            <wp:extent cx="3856990" cy="2103120"/>
            <wp:effectExtent l="133350" t="76200" r="86360" b="144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7282" cy="2103279"/>
                    </a:xfrm>
                    <a:prstGeom prst="roundRect">
                      <a:avLst>
                        <a:gd name="adj" fmla="val 16667"/>
                      </a:avLst>
                    </a:prstGeom>
                    <a:ln>
                      <a:solidFill>
                        <a:schemeClr val="accent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FC873C4" w14:textId="77777777" w:rsidR="004F1147" w:rsidRDefault="002017FF" w:rsidP="004F1147">
      <w:pPr>
        <w:pStyle w:val="Heading1"/>
        <w:keepNext w:val="0"/>
        <w:keepLines w:val="0"/>
        <w:widowControl w:val="0"/>
        <w:tabs>
          <w:tab w:val="left" w:pos="383"/>
        </w:tabs>
        <w:autoSpaceDE w:val="0"/>
        <w:autoSpaceDN w:val="0"/>
        <w:spacing w:before="120" w:after="120"/>
        <w:jc w:val="both"/>
        <w:rPr>
          <w:rFonts w:ascii="Times New Roman" w:hAnsi="Times New Roman" w:cs="Times New Roman"/>
          <w:b/>
          <w:color w:val="auto"/>
          <w:sz w:val="28"/>
          <w:szCs w:val="28"/>
        </w:rPr>
      </w:pPr>
      <w:r>
        <w:rPr>
          <w:rFonts w:ascii="Times New Roman" w:hAnsi="Times New Roman" w:cs="Times New Roman"/>
          <w:b/>
          <w:color w:val="auto"/>
          <w:sz w:val="28"/>
          <w:szCs w:val="28"/>
        </w:rPr>
        <w:tab/>
      </w:r>
      <w:r>
        <w:rPr>
          <w:rFonts w:ascii="Times New Roman" w:hAnsi="Times New Roman" w:cs="Times New Roman"/>
          <w:b/>
          <w:color w:val="auto"/>
          <w:sz w:val="28"/>
          <w:szCs w:val="28"/>
        </w:rPr>
        <w:tab/>
      </w:r>
      <w:r w:rsidRPr="002017FF">
        <w:rPr>
          <w:rFonts w:ascii="Times New Roman" w:hAnsi="Times New Roman" w:cs="Times New Roman"/>
          <w:b/>
          <w:color w:val="auto"/>
          <w:sz w:val="28"/>
          <w:szCs w:val="28"/>
        </w:rPr>
        <w:t>4. Kiểm soát chất lượng sau buổi học</w:t>
      </w:r>
      <w:r w:rsidR="004F1147">
        <w:rPr>
          <w:rFonts w:ascii="Times New Roman" w:hAnsi="Times New Roman" w:cs="Times New Roman"/>
          <w:b/>
          <w:color w:val="auto"/>
          <w:sz w:val="28"/>
          <w:szCs w:val="28"/>
        </w:rPr>
        <w:t xml:space="preserve"> </w:t>
      </w:r>
    </w:p>
    <w:p w14:paraId="73043EC5" w14:textId="77777777" w:rsidR="000E1AA9" w:rsidRDefault="004F1147" w:rsidP="004F1147">
      <w:pPr>
        <w:pStyle w:val="Heading1"/>
        <w:keepNext w:val="0"/>
        <w:keepLines w:val="0"/>
        <w:widowControl w:val="0"/>
        <w:tabs>
          <w:tab w:val="left" w:pos="383"/>
        </w:tabs>
        <w:autoSpaceDE w:val="0"/>
        <w:autoSpaceDN w:val="0"/>
        <w:spacing w:before="120" w:after="120"/>
        <w:jc w:val="both"/>
        <w:rPr>
          <w:rFonts w:ascii="Times New Roman" w:hAnsi="Times New Roman" w:cs="Times New Roman"/>
          <w:color w:val="auto"/>
          <w:sz w:val="28"/>
          <w:szCs w:val="28"/>
        </w:rPr>
      </w:pPr>
      <w:r>
        <w:rPr>
          <w:rFonts w:ascii="Times New Roman" w:hAnsi="Times New Roman" w:cs="Times New Roman"/>
          <w:b/>
          <w:color w:val="auto"/>
          <w:sz w:val="28"/>
          <w:szCs w:val="28"/>
        </w:rPr>
        <w:tab/>
      </w:r>
      <w:r>
        <w:rPr>
          <w:rFonts w:ascii="Times New Roman" w:hAnsi="Times New Roman" w:cs="Times New Roman"/>
          <w:b/>
          <w:color w:val="auto"/>
          <w:sz w:val="28"/>
          <w:szCs w:val="28"/>
        </w:rPr>
        <w:tab/>
      </w:r>
      <w:r w:rsidRPr="006A3674">
        <w:rPr>
          <w:rFonts w:ascii="Times New Roman" w:hAnsi="Times New Roman" w:cs="Times New Roman"/>
          <w:color w:val="auto"/>
          <w:sz w:val="28"/>
          <w:szCs w:val="28"/>
        </w:rPr>
        <w:t>Việc đánh giá kết quả củ</w:t>
      </w:r>
      <w:r>
        <w:rPr>
          <w:rFonts w:ascii="Times New Roman" w:hAnsi="Times New Roman" w:cs="Times New Roman"/>
          <w:color w:val="auto"/>
          <w:sz w:val="28"/>
          <w:szCs w:val="28"/>
        </w:rPr>
        <w:t>a học sinh</w:t>
      </w:r>
      <w:r w:rsidRPr="006A3674">
        <w:rPr>
          <w:rFonts w:ascii="Times New Roman" w:hAnsi="Times New Roman" w:cs="Times New Roman"/>
          <w:color w:val="auto"/>
          <w:sz w:val="28"/>
          <w:szCs w:val="28"/>
        </w:rPr>
        <w:t xml:space="preserve"> cũng được xem là một trong những bước </w:t>
      </w:r>
    </w:p>
    <w:p w14:paraId="4719512C" w14:textId="04E8F538" w:rsidR="004F1147" w:rsidRPr="004F1147" w:rsidRDefault="004F1147" w:rsidP="004F1147">
      <w:pPr>
        <w:pStyle w:val="Heading1"/>
        <w:keepNext w:val="0"/>
        <w:keepLines w:val="0"/>
        <w:widowControl w:val="0"/>
        <w:tabs>
          <w:tab w:val="left" w:pos="383"/>
        </w:tabs>
        <w:autoSpaceDE w:val="0"/>
        <w:autoSpaceDN w:val="0"/>
        <w:spacing w:before="120" w:after="120"/>
        <w:jc w:val="both"/>
        <w:rPr>
          <w:rFonts w:ascii="Times New Roman" w:hAnsi="Times New Roman" w:cs="Times New Roman"/>
          <w:b/>
          <w:color w:val="auto"/>
          <w:sz w:val="28"/>
          <w:szCs w:val="28"/>
        </w:rPr>
      </w:pPr>
      <w:r w:rsidRPr="006A3674">
        <w:rPr>
          <w:rFonts w:ascii="Times New Roman" w:hAnsi="Times New Roman" w:cs="Times New Roman"/>
          <w:color w:val="auto"/>
          <w:sz w:val="28"/>
          <w:szCs w:val="28"/>
        </w:rPr>
        <w:t>quan trọng. Từ</w:t>
      </w:r>
      <w:r>
        <w:rPr>
          <w:rFonts w:ascii="Times New Roman" w:hAnsi="Times New Roman" w:cs="Times New Roman"/>
          <w:color w:val="auto"/>
          <w:sz w:val="28"/>
          <w:szCs w:val="28"/>
        </w:rPr>
        <w:t xml:space="preserve"> khâu đánh giá này, giáo viên</w:t>
      </w:r>
      <w:r w:rsidRPr="006A3674">
        <w:rPr>
          <w:rFonts w:ascii="Times New Roman" w:hAnsi="Times New Roman" w:cs="Times New Roman"/>
          <w:color w:val="auto"/>
          <w:sz w:val="28"/>
          <w:szCs w:val="28"/>
        </w:rPr>
        <w:t xml:space="preserve"> có thể rút ra được phương pháp dạy củ</w:t>
      </w:r>
      <w:r>
        <w:rPr>
          <w:rFonts w:ascii="Times New Roman" w:hAnsi="Times New Roman" w:cs="Times New Roman"/>
          <w:color w:val="auto"/>
          <w:sz w:val="28"/>
          <w:szCs w:val="28"/>
        </w:rPr>
        <w:t xml:space="preserve">a mình có phù hợp không, </w:t>
      </w:r>
      <w:r w:rsidRPr="006A3674">
        <w:rPr>
          <w:rFonts w:ascii="Times New Roman" w:hAnsi="Times New Roman" w:cs="Times New Roman"/>
          <w:color w:val="auto"/>
          <w:sz w:val="28"/>
          <w:szCs w:val="28"/>
        </w:rPr>
        <w:t>học</w:t>
      </w:r>
      <w:r>
        <w:rPr>
          <w:rFonts w:ascii="Times New Roman" w:hAnsi="Times New Roman" w:cs="Times New Roman"/>
          <w:color w:val="auto"/>
          <w:sz w:val="28"/>
          <w:szCs w:val="28"/>
        </w:rPr>
        <w:t xml:space="preserve"> sinh</w:t>
      </w:r>
      <w:r w:rsidRPr="006A3674">
        <w:rPr>
          <w:rFonts w:ascii="Times New Roman" w:hAnsi="Times New Roman" w:cs="Times New Roman"/>
          <w:color w:val="auto"/>
          <w:sz w:val="28"/>
          <w:szCs w:val="28"/>
        </w:rPr>
        <w:t xml:space="preserve"> có thật sự ham muốn, ý thức và tự giác không… Vì vậy đánh giá sau mỗ</w:t>
      </w:r>
      <w:r>
        <w:rPr>
          <w:rFonts w:ascii="Times New Roman" w:hAnsi="Times New Roman" w:cs="Times New Roman"/>
          <w:color w:val="auto"/>
          <w:sz w:val="28"/>
          <w:szCs w:val="28"/>
        </w:rPr>
        <w:t>i buổi</w:t>
      </w:r>
      <w:r w:rsidRPr="006A3674">
        <w:rPr>
          <w:rFonts w:ascii="Times New Roman" w:hAnsi="Times New Roman" w:cs="Times New Roman"/>
          <w:color w:val="auto"/>
          <w:sz w:val="28"/>
          <w:szCs w:val="28"/>
        </w:rPr>
        <w:t xml:space="preserve"> học được xem là kim chỉ nam để đánh giá năng lực người học.</w:t>
      </w:r>
    </w:p>
    <w:p w14:paraId="6AE90304" w14:textId="22834A61" w:rsidR="004F1147" w:rsidRDefault="004F1147" w:rsidP="004F1147">
      <w:pPr>
        <w:spacing w:before="120" w:after="120"/>
        <w:ind w:firstLine="720"/>
        <w:jc w:val="both"/>
        <w:rPr>
          <w:rFonts w:cs="Times New Roman"/>
          <w:szCs w:val="28"/>
        </w:rPr>
      </w:pPr>
      <w:r w:rsidRPr="006A3674">
        <w:rPr>
          <w:rFonts w:cs="Times New Roman"/>
          <w:szCs w:val="28"/>
        </w:rPr>
        <w:t>Rất nhiều người nghĩ rằng, sau khi triể</w:t>
      </w:r>
      <w:r>
        <w:rPr>
          <w:rFonts w:cs="Times New Roman"/>
          <w:szCs w:val="28"/>
        </w:rPr>
        <w:t>n khai buổi</w:t>
      </w:r>
      <w:r w:rsidRPr="006A3674">
        <w:rPr>
          <w:rFonts w:cs="Times New Roman"/>
          <w:szCs w:val="28"/>
        </w:rPr>
        <w:t xml:space="preserve"> học thì mọi công việc đã hoàn thành, tuy nhiên, bước đánh giá lại là giai đoạ</w:t>
      </w:r>
      <w:r>
        <w:rPr>
          <w:rFonts w:cs="Times New Roman"/>
          <w:szCs w:val="28"/>
        </w:rPr>
        <w:t>n giúp giáo viên</w:t>
      </w:r>
      <w:r w:rsidRPr="006A3674">
        <w:rPr>
          <w:rFonts w:cs="Times New Roman"/>
          <w:szCs w:val="28"/>
        </w:rPr>
        <w:t xml:space="preserve"> nâng cao kĩ năng cũng như kiến thức của bản thân một lần nữa. Đánh giá sau mỗ</w:t>
      </w:r>
      <w:r>
        <w:rPr>
          <w:rFonts w:cs="Times New Roman"/>
          <w:szCs w:val="28"/>
        </w:rPr>
        <w:t>i buổi</w:t>
      </w:r>
      <w:r w:rsidRPr="006A3674">
        <w:rPr>
          <w:rFonts w:cs="Times New Roman"/>
          <w:szCs w:val="28"/>
        </w:rPr>
        <w:t xml:space="preserve"> học là cần thiế</w:t>
      </w:r>
      <w:r>
        <w:rPr>
          <w:rFonts w:cs="Times New Roman"/>
          <w:szCs w:val="28"/>
        </w:rPr>
        <w:t>t vì giáo viên</w:t>
      </w:r>
      <w:r w:rsidRPr="006A3674">
        <w:rPr>
          <w:rFonts w:cs="Times New Roman"/>
          <w:szCs w:val="28"/>
        </w:rPr>
        <w:t xml:space="preserve"> cần xác định xem liệ</w:t>
      </w:r>
      <w:r>
        <w:rPr>
          <w:rFonts w:cs="Times New Roman"/>
          <w:szCs w:val="28"/>
        </w:rPr>
        <w:t>u mình</w:t>
      </w:r>
      <w:r w:rsidRPr="006A3674">
        <w:rPr>
          <w:rFonts w:cs="Times New Roman"/>
          <w:szCs w:val="28"/>
        </w:rPr>
        <w:t xml:space="preserve"> đã đạt được mục đích của mình đề ra chưa. Ngoài ra những đánh giá từ những họ</w:t>
      </w:r>
      <w:r>
        <w:rPr>
          <w:rFonts w:cs="Times New Roman"/>
          <w:szCs w:val="28"/>
        </w:rPr>
        <w:t>c sinh còn giúp giáo viên</w:t>
      </w:r>
      <w:r w:rsidRPr="006A3674">
        <w:rPr>
          <w:rFonts w:cs="Times New Roman"/>
          <w:szCs w:val="28"/>
        </w:rPr>
        <w:t xml:space="preserve"> nhận ra những điểm mạnh, yếu về hệ thống trực tuyến mà mình sử dụng, từ</w:t>
      </w:r>
      <w:r>
        <w:rPr>
          <w:rFonts w:cs="Times New Roman"/>
          <w:szCs w:val="28"/>
        </w:rPr>
        <w:t xml:space="preserve"> đó</w:t>
      </w:r>
      <w:r w:rsidRPr="006A3674">
        <w:rPr>
          <w:rFonts w:cs="Times New Roman"/>
          <w:szCs w:val="28"/>
        </w:rPr>
        <w:t xml:space="preserve"> có thể cải thiện chúng ở những lần lựa chọ</w:t>
      </w:r>
      <w:r>
        <w:rPr>
          <w:rFonts w:cs="Times New Roman"/>
          <w:szCs w:val="28"/>
        </w:rPr>
        <w:t xml:space="preserve">n </w:t>
      </w:r>
      <w:r w:rsidRPr="006A3674">
        <w:rPr>
          <w:rFonts w:cs="Times New Roman"/>
          <w:szCs w:val="28"/>
        </w:rPr>
        <w:t>trực tuyến tiếp theo.</w:t>
      </w:r>
    </w:p>
    <w:p w14:paraId="55875EEE" w14:textId="0825910A" w:rsidR="002017FF" w:rsidRDefault="002017FF" w:rsidP="004F1147">
      <w:pPr>
        <w:spacing w:before="120" w:after="120"/>
        <w:ind w:firstLine="720"/>
        <w:jc w:val="both"/>
        <w:rPr>
          <w:rFonts w:cs="Times New Roman"/>
          <w:b/>
          <w:szCs w:val="28"/>
        </w:rPr>
      </w:pPr>
      <w:r w:rsidRPr="00715947">
        <w:rPr>
          <w:rFonts w:cs="Times New Roman"/>
          <w:b/>
          <w:i/>
          <w:szCs w:val="28"/>
        </w:rPr>
        <w:t xml:space="preserve">- </w:t>
      </w:r>
      <w:r w:rsidRPr="00715947">
        <w:rPr>
          <w:rFonts w:cs="Times New Roman"/>
          <w:b/>
          <w:szCs w:val="28"/>
        </w:rPr>
        <w:t xml:space="preserve">In phiếu </w:t>
      </w:r>
      <w:r>
        <w:rPr>
          <w:rFonts w:cs="Times New Roman"/>
          <w:b/>
          <w:szCs w:val="28"/>
        </w:rPr>
        <w:t>bài tập</w:t>
      </w:r>
      <w:r w:rsidRPr="00715947">
        <w:rPr>
          <w:rFonts w:cs="Times New Roman"/>
          <w:b/>
          <w:szCs w:val="28"/>
        </w:rPr>
        <w:t xml:space="preserve"> bản giấy.</w:t>
      </w:r>
    </w:p>
    <w:p w14:paraId="4551AF18" w14:textId="06B930D2" w:rsidR="002017FF" w:rsidRPr="002017FF" w:rsidRDefault="002017FF" w:rsidP="002017FF">
      <w:pPr>
        <w:spacing w:before="120" w:after="120"/>
        <w:ind w:firstLine="720"/>
        <w:jc w:val="both"/>
        <w:rPr>
          <w:rFonts w:cs="Times New Roman"/>
          <w:b/>
          <w:szCs w:val="28"/>
        </w:rPr>
      </w:pPr>
      <w:r>
        <w:rPr>
          <w:rFonts w:cs="Times New Roman"/>
          <w:b/>
          <w:szCs w:val="28"/>
        </w:rPr>
        <w:t xml:space="preserve">- </w:t>
      </w:r>
      <w:r w:rsidRPr="00715947">
        <w:rPr>
          <w:rFonts w:cs="Times New Roman"/>
          <w:b/>
          <w:szCs w:val="28"/>
        </w:rPr>
        <w:t>Giao bài tập và chấm bài bằng ứng dụng Azota.</w:t>
      </w:r>
      <w:r w:rsidRPr="00715947">
        <w:rPr>
          <w:rFonts w:cs="Times New Roman"/>
          <w:szCs w:val="28"/>
        </w:rPr>
        <w:t xml:space="preserve"> Phụ huynh không cần tải phần mềm gì chỉ cần ấn vào đường link rồi chụp ảnh bài làm của con gửi li </w:t>
      </w:r>
      <w:r w:rsidRPr="00715947">
        <w:rPr>
          <w:rFonts w:cs="Times New Roman"/>
          <w:spacing w:val="-3"/>
          <w:szCs w:val="28"/>
        </w:rPr>
        <w:t xml:space="preserve">cho </w:t>
      </w:r>
      <w:r w:rsidRPr="00715947">
        <w:rPr>
          <w:rFonts w:cs="Times New Roman"/>
          <w:szCs w:val="28"/>
        </w:rPr>
        <w:t>cô giáo theo link là xong. GV thu bài tự động theo tệp, hệ thống tự chấm điểm câu trắc nghiệm còn câu tự luậ</w:t>
      </w:r>
      <w:r w:rsidR="004F1147">
        <w:rPr>
          <w:rFonts w:cs="Times New Roman"/>
          <w:szCs w:val="28"/>
        </w:rPr>
        <w:t>n thì giáo viên</w:t>
      </w:r>
      <w:r w:rsidRPr="00715947">
        <w:rPr>
          <w:rFonts w:cs="Times New Roman"/>
          <w:szCs w:val="28"/>
        </w:rPr>
        <w:t xml:space="preserve"> chỉ cần ch</w:t>
      </w:r>
      <w:r w:rsidR="004F1147">
        <w:rPr>
          <w:rFonts w:cs="Times New Roman"/>
          <w:szCs w:val="28"/>
        </w:rPr>
        <w:t>ạ</w:t>
      </w:r>
      <w:r w:rsidRPr="00715947">
        <w:rPr>
          <w:rFonts w:cs="Times New Roman"/>
          <w:szCs w:val="28"/>
        </w:rPr>
        <w:t>m nhẹ vào màn hình là chấm đúng sai, chữa lỗi, ghi nhận xét đượ</w:t>
      </w:r>
      <w:r>
        <w:rPr>
          <w:rFonts w:cs="Times New Roman"/>
          <w:szCs w:val="28"/>
        </w:rPr>
        <w:t xml:space="preserve">c, </w:t>
      </w:r>
      <w:r w:rsidRPr="00715947">
        <w:rPr>
          <w:rFonts w:cs="Times New Roman"/>
          <w:szCs w:val="28"/>
        </w:rPr>
        <w:t>có thể cho điểm hoặc ẩn</w:t>
      </w:r>
      <w:r w:rsidRPr="00715947">
        <w:rPr>
          <w:rFonts w:cs="Times New Roman"/>
          <w:spacing w:val="-17"/>
          <w:szCs w:val="28"/>
        </w:rPr>
        <w:t xml:space="preserve"> </w:t>
      </w:r>
      <w:r w:rsidRPr="00715947">
        <w:rPr>
          <w:rFonts w:cs="Times New Roman"/>
          <w:szCs w:val="28"/>
        </w:rPr>
        <w:t>điểm.</w:t>
      </w:r>
    </w:p>
    <w:p w14:paraId="69B7155E" w14:textId="77777777" w:rsidR="002017FF" w:rsidRDefault="002017FF" w:rsidP="002017FF">
      <w:pPr>
        <w:pStyle w:val="ListParagraph"/>
        <w:widowControl w:val="0"/>
        <w:tabs>
          <w:tab w:val="left" w:pos="295"/>
        </w:tabs>
        <w:autoSpaceDE w:val="0"/>
        <w:autoSpaceDN w:val="0"/>
        <w:spacing w:before="120" w:after="120"/>
        <w:ind w:left="0" w:right="106"/>
        <w:contextualSpacing w:val="0"/>
        <w:jc w:val="both"/>
      </w:pPr>
      <w:r>
        <w:rPr>
          <w:rFonts w:cs="Times New Roman"/>
          <w:b/>
          <w:szCs w:val="28"/>
        </w:rPr>
        <w:tab/>
      </w:r>
      <w:r>
        <w:rPr>
          <w:rFonts w:cs="Times New Roman"/>
          <w:b/>
          <w:szCs w:val="28"/>
        </w:rPr>
        <w:tab/>
        <w:t xml:space="preserve">- </w:t>
      </w:r>
      <w:r w:rsidRPr="00715947">
        <w:rPr>
          <w:rFonts w:cs="Times New Roman"/>
          <w:b/>
          <w:szCs w:val="28"/>
        </w:rPr>
        <w:t>Kiểm tra đọc của học sinh bằng cách yêu cầ</w:t>
      </w:r>
      <w:r>
        <w:rPr>
          <w:rFonts w:cs="Times New Roman"/>
          <w:b/>
          <w:szCs w:val="28"/>
        </w:rPr>
        <w:t>u học sinh</w:t>
      </w:r>
      <w:r w:rsidRPr="00715947">
        <w:rPr>
          <w:rFonts w:cs="Times New Roman"/>
          <w:b/>
          <w:szCs w:val="28"/>
        </w:rPr>
        <w:t xml:space="preserve"> đọc bài luyện đọc theo phiế</w:t>
      </w:r>
      <w:r>
        <w:rPr>
          <w:rFonts w:cs="Times New Roman"/>
          <w:b/>
          <w:szCs w:val="28"/>
        </w:rPr>
        <w:t>u giáo viên</w:t>
      </w:r>
      <w:r w:rsidRPr="00715947">
        <w:rPr>
          <w:rFonts w:cs="Times New Roman"/>
          <w:b/>
          <w:szCs w:val="28"/>
        </w:rPr>
        <w:t xml:space="preserve"> gửi rồi bố mẹ quay video gửi l</w:t>
      </w:r>
      <w:r>
        <w:rPr>
          <w:rFonts w:cs="Times New Roman"/>
          <w:b/>
          <w:szCs w:val="28"/>
        </w:rPr>
        <w:t>ạ</w:t>
      </w:r>
      <w:r w:rsidRPr="00715947">
        <w:rPr>
          <w:rFonts w:cs="Times New Roman"/>
          <w:b/>
          <w:szCs w:val="28"/>
        </w:rPr>
        <w:t>i cho cô giáo</w:t>
      </w:r>
      <w:r w:rsidRPr="00715947">
        <w:rPr>
          <w:rFonts w:cs="Times New Roman"/>
          <w:szCs w:val="28"/>
        </w:rPr>
        <w:t>. Có thể theo ngày hoặc vài ngày một để</w:t>
      </w:r>
      <w:r>
        <w:rPr>
          <w:rFonts w:cs="Times New Roman"/>
          <w:szCs w:val="28"/>
        </w:rPr>
        <w:t xml:space="preserve"> giáo </w:t>
      </w:r>
      <w:r w:rsidRPr="00715947">
        <w:rPr>
          <w:rFonts w:cs="Times New Roman"/>
          <w:szCs w:val="28"/>
        </w:rPr>
        <w:t>v</w:t>
      </w:r>
      <w:r>
        <w:rPr>
          <w:rFonts w:cs="Times New Roman"/>
          <w:szCs w:val="28"/>
        </w:rPr>
        <w:t>iên</w:t>
      </w:r>
      <w:r w:rsidRPr="00715947">
        <w:rPr>
          <w:rFonts w:cs="Times New Roman"/>
          <w:szCs w:val="28"/>
        </w:rPr>
        <w:t xml:space="preserve"> nắm được tiến bộ của từng em. Và các em cũng có ý thức phải luyện đọc thật sự hàng</w:t>
      </w:r>
      <w:r w:rsidRPr="00715947">
        <w:t xml:space="preserve"> </w:t>
      </w:r>
      <w:r>
        <w:t>ngày để nộp</w:t>
      </w:r>
      <w:r>
        <w:rPr>
          <w:spacing w:val="-10"/>
        </w:rPr>
        <w:t xml:space="preserve"> </w:t>
      </w:r>
      <w:r>
        <w:t>bài.</w:t>
      </w:r>
    </w:p>
    <w:p w14:paraId="277B5873" w14:textId="662F05C4" w:rsidR="004F1147" w:rsidRPr="006A3674" w:rsidRDefault="00AB7BBE" w:rsidP="000E1AA9">
      <w:pPr>
        <w:spacing w:before="120" w:after="120"/>
        <w:rPr>
          <w:rFonts w:cs="Times New Roman"/>
          <w:b/>
          <w:szCs w:val="28"/>
        </w:rPr>
      </w:pPr>
      <w:r w:rsidRPr="00971EDB">
        <w:rPr>
          <w:rFonts w:cs="Times New Roman"/>
          <w:b/>
          <w:szCs w:val="28"/>
        </w:rPr>
        <w:t>III. Hiệu quả đạt được sau khi thực hiện biện pháp</w:t>
      </w:r>
      <w:r w:rsidR="004F1147" w:rsidRPr="006A3674">
        <w:rPr>
          <w:rFonts w:cs="Times New Roman"/>
          <w:b/>
          <w:szCs w:val="28"/>
        </w:rPr>
        <w:t>.</w:t>
      </w:r>
    </w:p>
    <w:p w14:paraId="3154F6E0" w14:textId="77777777" w:rsidR="00181A35" w:rsidRDefault="00AB7BBE" w:rsidP="00181A35">
      <w:pPr>
        <w:spacing w:before="120" w:after="120"/>
        <w:ind w:firstLine="720"/>
        <w:jc w:val="both"/>
      </w:pPr>
      <w:r w:rsidRPr="009117F4">
        <w:t xml:space="preserve">Qua quá trình giảng dạy, nhờ kiên trì bền bỉ áp dụng những </w:t>
      </w:r>
      <w:r>
        <w:t>giải</w:t>
      </w:r>
      <w:r w:rsidRPr="009117F4">
        <w:t xml:space="preserve"> pháp như đã nêu trên, tôi đã </w:t>
      </w:r>
      <w:r w:rsidR="00181A35">
        <w:t xml:space="preserve">thu được kết quả như sau: </w:t>
      </w:r>
    </w:p>
    <w:p w14:paraId="44678737" w14:textId="77777777" w:rsidR="00435189" w:rsidRDefault="00435189" w:rsidP="00181A35">
      <w:pPr>
        <w:spacing w:before="120" w:after="120"/>
        <w:ind w:firstLine="720"/>
        <w:jc w:val="both"/>
        <w:rPr>
          <w:rFonts w:cs="Times New Roman"/>
          <w:szCs w:val="27"/>
        </w:rPr>
      </w:pPr>
    </w:p>
    <w:p w14:paraId="52BB26DD" w14:textId="77777777" w:rsidR="00435189" w:rsidRDefault="00435189" w:rsidP="00181A35">
      <w:pPr>
        <w:spacing w:before="120" w:after="120"/>
        <w:ind w:firstLine="720"/>
        <w:jc w:val="both"/>
        <w:rPr>
          <w:rFonts w:cs="Times New Roman"/>
          <w:szCs w:val="27"/>
        </w:rPr>
      </w:pPr>
    </w:p>
    <w:p w14:paraId="0BF80D73" w14:textId="77777777" w:rsidR="00435189" w:rsidRPr="00435189" w:rsidRDefault="00435189" w:rsidP="00435189">
      <w:pPr>
        <w:pStyle w:val="NormalWeb"/>
        <w:spacing w:before="0" w:beforeAutospacing="0" w:after="0" w:afterAutospacing="0" w:line="276" w:lineRule="auto"/>
        <w:ind w:firstLine="720"/>
        <w:jc w:val="both"/>
        <w:rPr>
          <w:b/>
          <w:sz w:val="28"/>
        </w:rPr>
      </w:pPr>
      <w:r w:rsidRPr="00435189">
        <w:rPr>
          <w:b/>
          <w:sz w:val="28"/>
        </w:rPr>
        <w:lastRenderedPageBreak/>
        <w:t xml:space="preserve">* Đối với giáo viên: </w:t>
      </w:r>
    </w:p>
    <w:p w14:paraId="062EB02B" w14:textId="4EA7D9BE" w:rsidR="00435189" w:rsidRPr="00435189" w:rsidRDefault="00435189" w:rsidP="00435189">
      <w:pPr>
        <w:pStyle w:val="NormalWeb"/>
        <w:spacing w:before="120" w:beforeAutospacing="0" w:after="120" w:afterAutospacing="0" w:line="276" w:lineRule="auto"/>
        <w:ind w:firstLine="720"/>
        <w:jc w:val="both"/>
        <w:rPr>
          <w:sz w:val="28"/>
        </w:rPr>
      </w:pPr>
      <w:r w:rsidRPr="00435189">
        <w:rPr>
          <w:sz w:val="28"/>
        </w:rPr>
        <w:t>Giáo viên tự trang bị cho mình khả năng, kỹ năng ứng dụng công nghệ thông tin, sử dụng thành thạo các phần mềm, hệ thống dạy học trực tuyến. Ngoài ra, có thể lựa chọn một trong các hình thức như dạy thông qua trực tuyến, qua online, qua nhóm zalo, mess</w:t>
      </w:r>
      <w:r>
        <w:rPr>
          <w:sz w:val="28"/>
        </w:rPr>
        <w:t>enger, facebook, email..</w:t>
      </w:r>
      <w:r w:rsidRPr="00435189">
        <w:rPr>
          <w:sz w:val="28"/>
        </w:rPr>
        <w:t>.</w:t>
      </w:r>
    </w:p>
    <w:p w14:paraId="482907E9" w14:textId="7B39EE94" w:rsidR="00435189" w:rsidRPr="00435189" w:rsidRDefault="00435189" w:rsidP="00435189">
      <w:pPr>
        <w:spacing w:before="120" w:after="120"/>
        <w:ind w:firstLine="720"/>
        <w:jc w:val="both"/>
      </w:pPr>
      <w:r w:rsidRPr="00435189">
        <w:rPr>
          <w:rFonts w:cs="Times New Roman"/>
        </w:rPr>
        <w:t>Giáo viên dành thời gian thiết lập các mối quan hệ, làm quen kết nối với học sinh và cha mẹ học sinh. Chuẩn bị các hoạt động dạy học cũng như các trò chơi, video clip với các hoạt động khởi động vui nhộn tạo bầu không khí thoải mái trong lớp học. Giáo viên luôn cài chế độ hình ảnh nổi lên màn hình chính, luôn tương tác với học sinh, ghi nhận và khen thưởng trong quá trình dạy học. Qua đó, tạo mối thân thiện giữa giáo viên và học sinh</w:t>
      </w:r>
      <w:r>
        <w:t xml:space="preserve">. </w:t>
      </w:r>
      <w:r w:rsidRPr="007D69DE">
        <w:rPr>
          <w:rFonts w:cs="Times New Roman"/>
          <w:szCs w:val="27"/>
        </w:rPr>
        <w:t>Hằng ngày, giáo viên kiểm tra, đánh giá học sinh bằng nhiều hình thức như gửi bài tập trên Gooogle Form, chấm điểm dựa vào video/clip học sinh đã thực hiện. Ngoài ra, thầy cô vẫn thường xuyên kết nối với học sinh bằng Zalo, điện thoại để giải đáp thắc mắc trong quá trình học.</w:t>
      </w:r>
      <w:r w:rsidRPr="007D69DE">
        <w:rPr>
          <w:rFonts w:cs="Times New Roman"/>
          <w:b/>
          <w:sz w:val="32"/>
          <w:szCs w:val="28"/>
        </w:rPr>
        <w:t xml:space="preserve"> </w:t>
      </w:r>
    </w:p>
    <w:p w14:paraId="18878F94" w14:textId="77777777" w:rsidR="00435189" w:rsidRPr="00435189" w:rsidRDefault="00435189" w:rsidP="00435189">
      <w:pPr>
        <w:spacing w:before="120" w:after="120"/>
        <w:ind w:firstLine="720"/>
        <w:jc w:val="both"/>
        <w:rPr>
          <w:rFonts w:cs="Times New Roman"/>
          <w:b/>
          <w:szCs w:val="27"/>
        </w:rPr>
      </w:pPr>
      <w:r w:rsidRPr="00435189">
        <w:rPr>
          <w:rFonts w:cs="Times New Roman"/>
          <w:b/>
          <w:szCs w:val="27"/>
        </w:rPr>
        <w:t xml:space="preserve">* Đối với </w:t>
      </w:r>
      <w:r>
        <w:rPr>
          <w:rFonts w:cs="Times New Roman"/>
          <w:b/>
          <w:szCs w:val="27"/>
        </w:rPr>
        <w:t xml:space="preserve">cha mẹ </w:t>
      </w:r>
      <w:r w:rsidRPr="00435189">
        <w:rPr>
          <w:rFonts w:cs="Times New Roman"/>
          <w:b/>
          <w:szCs w:val="27"/>
        </w:rPr>
        <w:t xml:space="preserve">học sinh: </w:t>
      </w:r>
    </w:p>
    <w:p w14:paraId="239BD897" w14:textId="77777777" w:rsidR="00435189" w:rsidRPr="00435189" w:rsidRDefault="00435189" w:rsidP="00435189">
      <w:pPr>
        <w:pStyle w:val="NormalWeb"/>
        <w:spacing w:before="120" w:beforeAutospacing="0" w:after="120" w:afterAutospacing="0" w:line="276" w:lineRule="auto"/>
        <w:ind w:firstLine="720"/>
        <w:jc w:val="both"/>
        <w:rPr>
          <w:sz w:val="28"/>
        </w:rPr>
      </w:pPr>
      <w:r w:rsidRPr="00435189">
        <w:rPr>
          <w:sz w:val="28"/>
        </w:rPr>
        <w:t xml:space="preserve">Cha mẹ luôn đồng hành, làm tốt công tác tư tưởng cho các em đối với </w:t>
      </w:r>
      <w:r>
        <w:rPr>
          <w:sz w:val="28"/>
        </w:rPr>
        <w:t xml:space="preserve">việc học trực tuyến, </w:t>
      </w:r>
      <w:r w:rsidRPr="00435189">
        <w:rPr>
          <w:sz w:val="28"/>
        </w:rPr>
        <w:t>tạo không gian yên tĩnh, cố định, sắp xếp đồ dùng học tập gọn gàng và dễ lấy khi cần</w:t>
      </w:r>
      <w:r>
        <w:rPr>
          <w:sz w:val="28"/>
        </w:rPr>
        <w:t xml:space="preserve"> cho các em</w:t>
      </w:r>
      <w:r w:rsidRPr="00435189">
        <w:rPr>
          <w:sz w:val="28"/>
        </w:rPr>
        <w:t>.</w:t>
      </w:r>
    </w:p>
    <w:p w14:paraId="2CD0D8B2" w14:textId="77777777" w:rsidR="00435189" w:rsidRPr="00435189" w:rsidRDefault="00435189" w:rsidP="00435189">
      <w:pPr>
        <w:pStyle w:val="NormalWeb"/>
        <w:spacing w:before="120" w:beforeAutospacing="0" w:after="120" w:afterAutospacing="0" w:line="276" w:lineRule="auto"/>
        <w:ind w:firstLine="720"/>
        <w:jc w:val="both"/>
        <w:rPr>
          <w:sz w:val="28"/>
        </w:rPr>
      </w:pPr>
      <w:r>
        <w:rPr>
          <w:sz w:val="28"/>
        </w:rPr>
        <w:t>Cha mẹ cũng đã</w:t>
      </w:r>
      <w:r w:rsidRPr="00435189">
        <w:rPr>
          <w:sz w:val="28"/>
        </w:rPr>
        <w:t xml:space="preserve"> rèn nền nếp học tập tự lập, động viên, khen ngợi tạo sự hưng phấn trong học tập cho học</w:t>
      </w:r>
      <w:r>
        <w:rPr>
          <w:sz w:val="28"/>
        </w:rPr>
        <w:t xml:space="preserve"> sinh. Ngoài ra, cha mẹ học sinh cũng đã</w:t>
      </w:r>
      <w:r w:rsidRPr="00435189">
        <w:rPr>
          <w:sz w:val="28"/>
        </w:rPr>
        <w:t xml:space="preserve"> chủ động tìm hiểu công nghệ thông tin, phương pháp sư phạm giúp các em sử dụng thành thạo, an toàn các thiết bị học trực tuyến. Thường xuyên, cập nhật kiến thức chăm sóc con cái đúng cách trong mùa dịch, tạo bầu không khí tâm lý thoải mái trong gia đình. Hướng dẫn các em hoạt động nhẹ nhàng như vệ sinh nhà cửa, chăm sóc cây cảnh, thú cưng...</w:t>
      </w:r>
    </w:p>
    <w:p w14:paraId="3FC0BBA2" w14:textId="77777777" w:rsidR="00435189" w:rsidRPr="00435189" w:rsidRDefault="00435189" w:rsidP="00435189">
      <w:pPr>
        <w:spacing w:before="120" w:after="120"/>
        <w:ind w:firstLine="720"/>
        <w:jc w:val="both"/>
        <w:rPr>
          <w:rFonts w:cs="Times New Roman"/>
          <w:b/>
          <w:szCs w:val="27"/>
        </w:rPr>
      </w:pPr>
      <w:r w:rsidRPr="00435189">
        <w:rPr>
          <w:rFonts w:cs="Times New Roman"/>
          <w:b/>
          <w:szCs w:val="27"/>
        </w:rPr>
        <w:t xml:space="preserve">* Đối với học sinh: </w:t>
      </w:r>
    </w:p>
    <w:p w14:paraId="5E944FBD" w14:textId="5FEB1EC0" w:rsidR="00181A35" w:rsidRPr="00435189" w:rsidRDefault="00181A35" w:rsidP="00435189">
      <w:pPr>
        <w:spacing w:before="120" w:after="120"/>
        <w:ind w:firstLine="720"/>
        <w:jc w:val="both"/>
        <w:rPr>
          <w:rFonts w:cs="Times New Roman"/>
          <w:szCs w:val="27"/>
        </w:rPr>
      </w:pPr>
      <w:r w:rsidRPr="00435189">
        <w:rPr>
          <w:rFonts w:cs="Times New Roman"/>
          <w:szCs w:val="27"/>
        </w:rPr>
        <w:t>Tỷ</w:t>
      </w:r>
      <w:r w:rsidR="007D69DE" w:rsidRPr="00435189">
        <w:rPr>
          <w:rFonts w:cs="Times New Roman"/>
          <w:szCs w:val="27"/>
        </w:rPr>
        <w:t xml:space="preserve"> lệ học sinh tham gia học online đạt 100%. Học sinh học trực tuyến theo thời khóa biểu đã gửi từ đầu tuần, đảm bảo thời lượng không quá 5 tiết/ngày, 35 phút/ tiết. </w:t>
      </w:r>
    </w:p>
    <w:p w14:paraId="1BD61C6A" w14:textId="4088350A" w:rsidR="00181A35" w:rsidRDefault="00181A35" w:rsidP="00181A35">
      <w:pPr>
        <w:spacing w:before="120" w:after="120"/>
        <w:ind w:firstLine="720"/>
        <w:jc w:val="both"/>
        <w:rPr>
          <w:rFonts w:cs="Times New Roman"/>
          <w:shd w:val="clear" w:color="auto" w:fill="FFFFFF"/>
        </w:rPr>
      </w:pPr>
      <w:r>
        <w:rPr>
          <w:rFonts w:ascii="Arial" w:hAnsi="Arial" w:cs="Arial"/>
          <w:color w:val="000000"/>
          <w:shd w:val="clear" w:color="auto" w:fill="FFFFFF"/>
        </w:rPr>
        <w:t> </w:t>
      </w:r>
      <w:r w:rsidRPr="00181A35">
        <w:rPr>
          <w:rFonts w:cs="Times New Roman"/>
          <w:shd w:val="clear" w:color="auto" w:fill="FFFFFF"/>
        </w:rPr>
        <w:t>Học sinh chuẩn bị tâm thế sẵn sàng, trang phục nghiêm túc khi tham gia học trực tuyến và chuẩn bị đầy đủ dụng cụ, thiết bị học tập</w:t>
      </w:r>
      <w:r>
        <w:rPr>
          <w:rFonts w:cs="Times New Roman"/>
          <w:shd w:val="clear" w:color="auto" w:fill="FFFFFF"/>
        </w:rPr>
        <w:t>.</w:t>
      </w:r>
      <w:r w:rsidR="00435189">
        <w:rPr>
          <w:rFonts w:cs="Times New Roman"/>
          <w:shd w:val="clear" w:color="auto" w:fill="FFFFFF"/>
        </w:rPr>
        <w:t xml:space="preserve"> </w:t>
      </w:r>
      <w:r w:rsidR="00435189" w:rsidRPr="00435189">
        <w:rPr>
          <w:rFonts w:cs="Times New Roman"/>
          <w:shd w:val="clear" w:color="auto" w:fill="FFFFFF"/>
        </w:rPr>
        <w:t>Trong quá trình học tậ</w:t>
      </w:r>
      <w:r w:rsidR="00435189">
        <w:rPr>
          <w:rFonts w:cs="Times New Roman"/>
          <w:shd w:val="clear" w:color="auto" w:fill="FFFFFF"/>
        </w:rPr>
        <w:t xml:space="preserve">p học sinh </w:t>
      </w:r>
      <w:r w:rsidR="00435189" w:rsidRPr="00435189">
        <w:rPr>
          <w:rFonts w:cs="Times New Roman"/>
          <w:shd w:val="clear" w:color="auto" w:fill="FFFFFF"/>
        </w:rPr>
        <w:t>chú ý lắng nghe, tham gia thảo luận và đóng góp tích cực vào bài họ</w:t>
      </w:r>
      <w:r w:rsidR="00435189">
        <w:rPr>
          <w:rFonts w:cs="Times New Roman"/>
          <w:shd w:val="clear" w:color="auto" w:fill="FFFFFF"/>
        </w:rPr>
        <w:t>c. H</w:t>
      </w:r>
      <w:r w:rsidR="00435189" w:rsidRPr="00435189">
        <w:rPr>
          <w:rFonts w:cs="Times New Roman"/>
          <w:shd w:val="clear" w:color="auto" w:fill="FFFFFF"/>
        </w:rPr>
        <w:t>ọ</w:t>
      </w:r>
      <w:r w:rsidR="00435189">
        <w:rPr>
          <w:rFonts w:cs="Times New Roman"/>
          <w:shd w:val="clear" w:color="auto" w:fill="FFFFFF"/>
        </w:rPr>
        <w:t xml:space="preserve">c sinh </w:t>
      </w:r>
      <w:r w:rsidR="00435189" w:rsidRPr="00435189">
        <w:rPr>
          <w:rFonts w:cs="Times New Roman"/>
          <w:shd w:val="clear" w:color="auto" w:fill="FFFFFF"/>
        </w:rPr>
        <w:t>chủ động đọc bài, soạn bài trước mỗi tiết học, buổi học</w:t>
      </w:r>
      <w:r w:rsidR="00435189">
        <w:rPr>
          <w:rFonts w:cs="Times New Roman"/>
          <w:shd w:val="clear" w:color="auto" w:fill="FFFFFF"/>
        </w:rPr>
        <w:t>.</w:t>
      </w:r>
      <w:r w:rsidRPr="00435189">
        <w:rPr>
          <w:rFonts w:cs="Times New Roman"/>
          <w:shd w:val="clear" w:color="auto" w:fill="FFFFFF"/>
        </w:rPr>
        <w:t> </w:t>
      </w:r>
    </w:p>
    <w:p w14:paraId="3DDDA7D0" w14:textId="126FA1BC" w:rsidR="0053161F" w:rsidRPr="00971EDB" w:rsidRDefault="0053161F" w:rsidP="0053161F">
      <w:pPr>
        <w:shd w:val="clear" w:color="auto" w:fill="FFFFFF"/>
        <w:spacing w:before="120" w:after="120"/>
        <w:rPr>
          <w:rFonts w:eastAsia="Times New Roman" w:cs="Times New Roman"/>
          <w:szCs w:val="28"/>
        </w:rPr>
      </w:pPr>
      <w:r w:rsidRPr="00971EDB">
        <w:rPr>
          <w:rFonts w:cs="Times New Roman"/>
          <w:b/>
          <w:szCs w:val="28"/>
        </w:rPr>
        <w:t>IV. Kiến nghị, đề xuất</w:t>
      </w:r>
      <w:r w:rsidRPr="00971EDB">
        <w:rPr>
          <w:rFonts w:eastAsia="Times New Roman" w:cs="Times New Roman"/>
          <w:szCs w:val="28"/>
        </w:rPr>
        <w:t xml:space="preserve"> </w:t>
      </w:r>
    </w:p>
    <w:p w14:paraId="7B7BBC16" w14:textId="77777777" w:rsidR="0053161F" w:rsidRPr="00971EDB" w:rsidRDefault="0053161F" w:rsidP="0053161F">
      <w:pPr>
        <w:shd w:val="clear" w:color="auto" w:fill="FFFFFF"/>
        <w:spacing w:before="120" w:after="120"/>
        <w:ind w:firstLine="720"/>
        <w:rPr>
          <w:rFonts w:eastAsia="Times New Roman" w:cs="Times New Roman"/>
          <w:b/>
          <w:szCs w:val="28"/>
        </w:rPr>
      </w:pPr>
      <w:r w:rsidRPr="00971EDB">
        <w:rPr>
          <w:rFonts w:eastAsia="Times New Roman" w:cs="Times New Roman"/>
          <w:b/>
          <w:szCs w:val="28"/>
        </w:rPr>
        <w:t>1. Đối với nhà trường:</w:t>
      </w:r>
    </w:p>
    <w:p w14:paraId="54EB9CEA" w14:textId="578A1DC0" w:rsidR="0053161F" w:rsidRPr="00971EDB" w:rsidRDefault="0053161F" w:rsidP="0053161F">
      <w:pPr>
        <w:spacing w:before="120" w:after="120"/>
        <w:ind w:firstLine="720"/>
        <w:contextualSpacing/>
        <w:rPr>
          <w:rFonts w:cs="Times New Roman"/>
          <w:szCs w:val="28"/>
        </w:rPr>
      </w:pPr>
      <w:r w:rsidRPr="00971EDB">
        <w:rPr>
          <w:rFonts w:cs="Times New Roman"/>
          <w:szCs w:val="28"/>
          <w:lang w:val="nl-NL"/>
        </w:rPr>
        <w:t xml:space="preserve">- Nâng cao nhận thức trong giáo viên về tầm quan trọng của việc </w:t>
      </w:r>
      <w:r>
        <w:rPr>
          <w:rFonts w:cs="Times New Roman"/>
          <w:szCs w:val="28"/>
          <w:lang w:val="nl-NL"/>
        </w:rPr>
        <w:t>dạy học trực tuyến.</w:t>
      </w:r>
    </w:p>
    <w:p w14:paraId="6DEF9FD6" w14:textId="2EF2F8A1" w:rsidR="0053161F" w:rsidRPr="00971EDB" w:rsidRDefault="0053161F" w:rsidP="0053161F">
      <w:pPr>
        <w:spacing w:before="120" w:after="120"/>
        <w:ind w:firstLine="720"/>
        <w:contextualSpacing/>
        <w:rPr>
          <w:rFonts w:cs="Times New Roman"/>
          <w:szCs w:val="28"/>
          <w:lang w:val="nl-NL"/>
        </w:rPr>
      </w:pPr>
      <w:r w:rsidRPr="00971EDB">
        <w:rPr>
          <w:rFonts w:cs="Times New Roman"/>
          <w:szCs w:val="28"/>
          <w:lang w:val="nl-NL"/>
        </w:rPr>
        <w:lastRenderedPageBreak/>
        <w:t>- Thường xuyên tổ</w:t>
      </w:r>
      <w:r>
        <w:rPr>
          <w:rFonts w:cs="Times New Roman"/>
          <w:szCs w:val="28"/>
          <w:lang w:val="nl-NL"/>
        </w:rPr>
        <w:t xml:space="preserve"> chức các chuyên đề trong tổ, khối, trường về ứng dụng các phần mềm trong giảng dạy.</w:t>
      </w:r>
    </w:p>
    <w:p w14:paraId="1CD3C4FD" w14:textId="77777777" w:rsidR="0053161F" w:rsidRPr="00971EDB" w:rsidRDefault="0053161F" w:rsidP="00435189">
      <w:pPr>
        <w:shd w:val="clear" w:color="auto" w:fill="FFFFFF"/>
        <w:spacing w:before="120" w:after="120"/>
        <w:ind w:firstLine="720"/>
        <w:rPr>
          <w:rFonts w:eastAsia="Times New Roman" w:cs="Times New Roman"/>
          <w:b/>
          <w:szCs w:val="28"/>
        </w:rPr>
      </w:pPr>
      <w:r w:rsidRPr="00971EDB">
        <w:rPr>
          <w:rFonts w:eastAsia="Times New Roman" w:cs="Times New Roman"/>
          <w:b/>
          <w:szCs w:val="28"/>
        </w:rPr>
        <w:t>2. Đối với cấp trên:</w:t>
      </w:r>
    </w:p>
    <w:p w14:paraId="0338D549" w14:textId="760058F9" w:rsidR="0053161F" w:rsidRPr="00971EDB" w:rsidRDefault="0053161F" w:rsidP="0053161F">
      <w:pPr>
        <w:spacing w:before="120" w:after="120"/>
        <w:ind w:firstLine="720"/>
        <w:contextualSpacing/>
        <w:jc w:val="both"/>
        <w:rPr>
          <w:rFonts w:cs="Times New Roman"/>
          <w:szCs w:val="28"/>
        </w:rPr>
      </w:pPr>
      <w:r w:rsidRPr="00971EDB">
        <w:rPr>
          <w:rFonts w:cs="Times New Roman"/>
          <w:szCs w:val="28"/>
          <w:lang w:val="nl-NL"/>
        </w:rPr>
        <w:t>- Thường xuyên phổ biến kinh nghiệm</w:t>
      </w:r>
      <w:r>
        <w:rPr>
          <w:rFonts w:cs="Times New Roman"/>
          <w:szCs w:val="28"/>
          <w:lang w:val="nl-NL"/>
        </w:rPr>
        <w:t>, bồi dưỡng chuyên môn nghiệp vụ cho giáo viên về các kĩ thuật, phương pháp khi dạy học trực tuyến cũng như các phần mềm hỗ trợ, ứng dụng trong giảng dạy</w:t>
      </w:r>
      <w:r w:rsidRPr="00971EDB">
        <w:rPr>
          <w:rFonts w:cs="Times New Roman"/>
          <w:szCs w:val="28"/>
          <w:lang w:val="nl-NL"/>
        </w:rPr>
        <w:t xml:space="preserve"> để </w:t>
      </w:r>
      <w:r w:rsidR="007D69DE">
        <w:rPr>
          <w:rFonts w:cs="Times New Roman"/>
          <w:szCs w:val="28"/>
          <w:lang w:val="nl-NL"/>
        </w:rPr>
        <w:t>nâng cao năng lực dạy học trực tuyến cho giáo viên.</w:t>
      </w:r>
    </w:p>
    <w:p w14:paraId="365B0DEA" w14:textId="48894C6E" w:rsidR="0053161F" w:rsidRPr="00971EDB" w:rsidRDefault="0053161F" w:rsidP="0053161F">
      <w:pPr>
        <w:spacing w:before="120" w:after="120"/>
        <w:ind w:firstLine="720"/>
        <w:jc w:val="both"/>
        <w:rPr>
          <w:rFonts w:cs="Times New Roman"/>
          <w:szCs w:val="28"/>
          <w:lang w:val="pt-BR"/>
        </w:rPr>
      </w:pPr>
      <w:r w:rsidRPr="00971EDB">
        <w:rPr>
          <w:rFonts w:cs="Times New Roman"/>
          <w:szCs w:val="28"/>
          <w:lang w:val="pt-BR"/>
        </w:rPr>
        <w:t>Trên đây là “</w:t>
      </w:r>
      <w:r w:rsidR="007D69DE" w:rsidRPr="00FE4137">
        <w:rPr>
          <w:rFonts w:cs="Times New Roman"/>
          <w:b/>
          <w:bCs/>
          <w:i/>
          <w:szCs w:val="28"/>
          <w:bdr w:val="none" w:sz="0" w:space="0" w:color="auto" w:frame="1"/>
        </w:rPr>
        <w:t>Biện pháp dạy học trực tuyến có hiệu quả cho học sinh</w:t>
      </w:r>
      <w:r w:rsidRPr="00971EDB">
        <w:rPr>
          <w:rFonts w:cs="Times New Roman"/>
          <w:szCs w:val="28"/>
          <w:lang w:val="pt-BR"/>
        </w:rPr>
        <w:t xml:space="preserve">” được giáo viên </w:t>
      </w:r>
      <w:r>
        <w:rPr>
          <w:rFonts w:cs="Times New Roman"/>
          <w:szCs w:val="28"/>
          <w:lang w:val="pt-BR"/>
        </w:rPr>
        <w:t>Đỗ Thị Nết</w:t>
      </w:r>
      <w:r w:rsidRPr="00971EDB">
        <w:rPr>
          <w:rFonts w:cs="Times New Roman"/>
          <w:szCs w:val="28"/>
          <w:lang w:val="pt-BR"/>
        </w:rPr>
        <w:t xml:space="preserve"> đã áp dụng hiệu quả cho học sinh tại lớp </w:t>
      </w:r>
      <w:r>
        <w:rPr>
          <w:rFonts w:cs="Times New Roman"/>
          <w:szCs w:val="28"/>
          <w:lang w:val="pt-BR"/>
        </w:rPr>
        <w:t>4B</w:t>
      </w:r>
      <w:r w:rsidRPr="00971EDB">
        <w:rPr>
          <w:rFonts w:cs="Times New Roman"/>
          <w:szCs w:val="28"/>
          <w:lang w:val="pt-BR"/>
        </w:rPr>
        <w:t xml:space="preserve"> trường Tiểu học </w:t>
      </w:r>
      <w:r>
        <w:rPr>
          <w:rFonts w:cs="Times New Roman"/>
          <w:szCs w:val="28"/>
          <w:lang w:val="pt-BR"/>
        </w:rPr>
        <w:t>Quyết Thắng</w:t>
      </w:r>
      <w:r w:rsidRPr="00971EDB">
        <w:rPr>
          <w:rFonts w:cs="Times New Roman"/>
          <w:szCs w:val="28"/>
          <w:lang w:val="pt-BR"/>
        </w:rPr>
        <w:t>, thị xã Đông Triều, tỉnh Quảng Ninh.</w:t>
      </w:r>
    </w:p>
    <w:p w14:paraId="5E318CEB" w14:textId="77777777" w:rsidR="0053161F" w:rsidRPr="00971EDB" w:rsidRDefault="0053161F" w:rsidP="0053161F">
      <w:pPr>
        <w:spacing w:before="120" w:after="120"/>
        <w:ind w:firstLine="720"/>
        <w:jc w:val="both"/>
        <w:rPr>
          <w:rFonts w:cs="Times New Roman"/>
          <w:szCs w:val="28"/>
        </w:rPr>
      </w:pPr>
      <w:r w:rsidRPr="00971EDB">
        <w:rPr>
          <w:rFonts w:cs="Times New Roman"/>
          <w:szCs w:val="28"/>
        </w:rPr>
        <w:t>Biện pháp này lần đầu được dùng để đăng ký thi giáo viên dạy giỏi cấp trường, năm học 2021- 2022 và chưa được dùng để xét duyệt thành tích khen thưởng cá nhân trước đó.</w:t>
      </w:r>
    </w:p>
    <w:p w14:paraId="2DF80C15" w14:textId="21835D9B" w:rsidR="0053161F" w:rsidRDefault="0053161F" w:rsidP="0053161F">
      <w:pPr>
        <w:spacing w:before="120" w:after="120"/>
        <w:ind w:firstLine="720"/>
        <w:jc w:val="both"/>
        <w:rPr>
          <w:rFonts w:cs="Times New Roman"/>
          <w:szCs w:val="28"/>
          <w:lang w:val="nl-NL"/>
        </w:rPr>
      </w:pPr>
      <w:r w:rsidRPr="00971EDB">
        <w:rPr>
          <w:rFonts w:cs="Times New Roman"/>
          <w:szCs w:val="28"/>
          <w:lang w:val="nl-NL"/>
        </w:rPr>
        <w:t xml:space="preserve">Tôi rất mong nhận được sự đóng góp ý kiến của Hội đồng xét duyệt SKKN cùng các bạn đồng nghiệp, để tôi được học hỏi thêm, góp phần phần nâng cao chất lượng </w:t>
      </w:r>
      <w:r>
        <w:rPr>
          <w:rFonts w:cs="Times New Roman"/>
          <w:szCs w:val="28"/>
          <w:lang w:val="nl-NL"/>
        </w:rPr>
        <w:t>dạy học trực tuyến</w:t>
      </w:r>
      <w:r w:rsidRPr="00971EDB">
        <w:rPr>
          <w:rFonts w:cs="Times New Roman"/>
          <w:szCs w:val="28"/>
          <w:lang w:val="nl-NL"/>
        </w:rPr>
        <w:t xml:space="preserve"> cho học sinh tốt hơn.</w:t>
      </w:r>
    </w:p>
    <w:tbl>
      <w:tblPr>
        <w:tblpPr w:leftFromText="180" w:rightFromText="180" w:vertAnchor="text" w:horzAnchor="margin" w:tblpY="656"/>
        <w:tblW w:w="9772" w:type="dxa"/>
        <w:tblLook w:val="04A0" w:firstRow="1" w:lastRow="0" w:firstColumn="1" w:lastColumn="0" w:noHBand="0" w:noVBand="1"/>
      </w:tblPr>
      <w:tblGrid>
        <w:gridCol w:w="4889"/>
        <w:gridCol w:w="4883"/>
      </w:tblGrid>
      <w:tr w:rsidR="00435189" w:rsidRPr="00971EDB" w14:paraId="2A7A1D65" w14:textId="77777777" w:rsidTr="00E3034E">
        <w:trPr>
          <w:trHeight w:val="3423"/>
        </w:trPr>
        <w:tc>
          <w:tcPr>
            <w:tcW w:w="4889" w:type="dxa"/>
            <w:shd w:val="clear" w:color="auto" w:fill="auto"/>
          </w:tcPr>
          <w:p w14:paraId="0CF32282" w14:textId="77777777" w:rsidR="00435189" w:rsidRPr="00971EDB" w:rsidRDefault="00435189" w:rsidP="00E3034E">
            <w:pPr>
              <w:spacing w:after="0"/>
              <w:jc w:val="center"/>
              <w:rPr>
                <w:rFonts w:cs="Times New Roman"/>
                <w:b/>
                <w:szCs w:val="28"/>
              </w:rPr>
            </w:pPr>
          </w:p>
          <w:p w14:paraId="667F8A80" w14:textId="77777777" w:rsidR="00435189" w:rsidRPr="00971EDB" w:rsidRDefault="00435189" w:rsidP="00E3034E">
            <w:pPr>
              <w:spacing w:after="0"/>
              <w:jc w:val="center"/>
              <w:rPr>
                <w:rFonts w:cs="Times New Roman"/>
                <w:b/>
                <w:szCs w:val="28"/>
              </w:rPr>
            </w:pPr>
            <w:r w:rsidRPr="00971EDB">
              <w:rPr>
                <w:rFonts w:cs="Times New Roman"/>
                <w:b/>
                <w:szCs w:val="28"/>
              </w:rPr>
              <w:t>Xác nhận của Lãnh đạo</w:t>
            </w:r>
          </w:p>
          <w:p w14:paraId="45F12FF5" w14:textId="404CF029" w:rsidR="00435189" w:rsidRPr="00971EDB" w:rsidRDefault="00435189" w:rsidP="00E3034E">
            <w:pPr>
              <w:spacing w:after="0"/>
              <w:jc w:val="center"/>
              <w:rPr>
                <w:rFonts w:cs="Times New Roman"/>
                <w:b/>
                <w:bCs/>
                <w:szCs w:val="28"/>
              </w:rPr>
            </w:pPr>
            <w:r w:rsidRPr="00971EDB">
              <w:rPr>
                <w:rFonts w:cs="Times New Roman"/>
                <w:b/>
                <w:szCs w:val="28"/>
              </w:rPr>
              <w:t>Trường</w:t>
            </w:r>
            <w:r w:rsidRPr="00971EDB">
              <w:rPr>
                <w:rFonts w:cs="Times New Roman"/>
                <w:b/>
                <w:bCs/>
                <w:szCs w:val="28"/>
              </w:rPr>
              <w:t xml:space="preserve"> TH </w:t>
            </w:r>
            <w:r>
              <w:rPr>
                <w:rFonts w:cs="Times New Roman"/>
                <w:b/>
                <w:bCs/>
                <w:szCs w:val="28"/>
              </w:rPr>
              <w:t>Quyết Thắng</w:t>
            </w:r>
          </w:p>
          <w:p w14:paraId="50C9B394" w14:textId="77777777" w:rsidR="00435189" w:rsidRPr="00971EDB" w:rsidRDefault="00435189" w:rsidP="00E3034E">
            <w:pPr>
              <w:spacing w:after="0"/>
              <w:jc w:val="center"/>
              <w:rPr>
                <w:rFonts w:cs="Times New Roman"/>
                <w:b/>
                <w:szCs w:val="28"/>
              </w:rPr>
            </w:pPr>
            <w:r w:rsidRPr="00971EDB">
              <w:rPr>
                <w:rFonts w:cs="Times New Roman"/>
                <w:b/>
                <w:bCs/>
                <w:szCs w:val="28"/>
              </w:rPr>
              <w:t>HIỆU TRƯỞNG</w:t>
            </w:r>
          </w:p>
          <w:p w14:paraId="64FB0BFB" w14:textId="77777777" w:rsidR="00435189" w:rsidRPr="00971EDB" w:rsidRDefault="00435189" w:rsidP="00E3034E">
            <w:pPr>
              <w:spacing w:after="0"/>
              <w:jc w:val="center"/>
              <w:rPr>
                <w:rFonts w:cs="Times New Roman"/>
                <w:b/>
                <w:szCs w:val="28"/>
              </w:rPr>
            </w:pPr>
          </w:p>
          <w:p w14:paraId="0E078683" w14:textId="77777777" w:rsidR="00435189" w:rsidRPr="00971EDB" w:rsidRDefault="00435189" w:rsidP="00E3034E">
            <w:pPr>
              <w:spacing w:after="0"/>
              <w:jc w:val="center"/>
              <w:rPr>
                <w:rFonts w:cs="Times New Roman"/>
                <w:b/>
                <w:szCs w:val="28"/>
              </w:rPr>
            </w:pPr>
          </w:p>
          <w:p w14:paraId="51BFF966" w14:textId="77777777" w:rsidR="00435189" w:rsidRPr="00971EDB" w:rsidRDefault="00435189" w:rsidP="00E3034E">
            <w:pPr>
              <w:spacing w:after="0"/>
              <w:jc w:val="center"/>
              <w:rPr>
                <w:rFonts w:cs="Times New Roman"/>
                <w:b/>
                <w:szCs w:val="28"/>
              </w:rPr>
            </w:pPr>
          </w:p>
          <w:p w14:paraId="4CCFA588" w14:textId="77777777" w:rsidR="00435189" w:rsidRPr="00971EDB" w:rsidRDefault="00435189" w:rsidP="00E3034E">
            <w:pPr>
              <w:spacing w:after="0"/>
              <w:jc w:val="center"/>
              <w:rPr>
                <w:rFonts w:cs="Times New Roman"/>
                <w:b/>
                <w:szCs w:val="28"/>
              </w:rPr>
            </w:pPr>
          </w:p>
          <w:p w14:paraId="550E2653" w14:textId="245E2AC9" w:rsidR="00435189" w:rsidRPr="00971EDB" w:rsidRDefault="00435189" w:rsidP="002B3E12">
            <w:pPr>
              <w:spacing w:after="0"/>
              <w:rPr>
                <w:rFonts w:cs="Times New Roman"/>
                <w:b/>
                <w:szCs w:val="28"/>
              </w:rPr>
            </w:pPr>
            <w:bookmarkStart w:id="0" w:name="_GoBack"/>
            <w:bookmarkEnd w:id="0"/>
          </w:p>
          <w:p w14:paraId="1AE128C7" w14:textId="77777777" w:rsidR="00435189" w:rsidRPr="00971EDB" w:rsidRDefault="00435189" w:rsidP="00E3034E">
            <w:pPr>
              <w:spacing w:after="0"/>
              <w:jc w:val="center"/>
              <w:rPr>
                <w:rFonts w:cs="Times New Roman"/>
                <w:b/>
                <w:szCs w:val="28"/>
              </w:rPr>
            </w:pPr>
          </w:p>
        </w:tc>
        <w:tc>
          <w:tcPr>
            <w:tcW w:w="4883" w:type="dxa"/>
            <w:shd w:val="clear" w:color="auto" w:fill="auto"/>
          </w:tcPr>
          <w:p w14:paraId="4AE61FFA" w14:textId="77777777" w:rsidR="00435189" w:rsidRPr="00971EDB" w:rsidRDefault="00435189" w:rsidP="00E3034E">
            <w:pPr>
              <w:spacing w:after="0"/>
              <w:jc w:val="center"/>
              <w:rPr>
                <w:rFonts w:cs="Times New Roman"/>
                <w:i/>
                <w:szCs w:val="28"/>
              </w:rPr>
            </w:pPr>
            <w:r w:rsidRPr="00971EDB">
              <w:rPr>
                <w:rFonts w:cs="Times New Roman"/>
                <w:i/>
                <w:szCs w:val="28"/>
              </w:rPr>
              <w:t>Đông Triều, ngày …..tháng 12 năm 2021</w:t>
            </w:r>
          </w:p>
          <w:p w14:paraId="796590CF" w14:textId="77777777" w:rsidR="00435189" w:rsidRPr="00971EDB" w:rsidRDefault="00435189" w:rsidP="00E3034E">
            <w:pPr>
              <w:spacing w:after="0"/>
              <w:jc w:val="center"/>
              <w:rPr>
                <w:rFonts w:cs="Times New Roman"/>
                <w:b/>
                <w:szCs w:val="28"/>
              </w:rPr>
            </w:pPr>
            <w:r w:rsidRPr="00971EDB">
              <w:rPr>
                <w:rFonts w:cs="Times New Roman"/>
                <w:b/>
                <w:szCs w:val="28"/>
              </w:rPr>
              <w:t>Người báo cáo</w:t>
            </w:r>
          </w:p>
          <w:p w14:paraId="487150FB" w14:textId="77777777" w:rsidR="00435189" w:rsidRPr="00971EDB" w:rsidRDefault="00435189" w:rsidP="00E3034E">
            <w:pPr>
              <w:spacing w:after="0"/>
              <w:jc w:val="center"/>
              <w:rPr>
                <w:rFonts w:cs="Times New Roman"/>
                <w:i/>
                <w:szCs w:val="28"/>
              </w:rPr>
            </w:pPr>
          </w:p>
          <w:p w14:paraId="3E3C89B8" w14:textId="77777777" w:rsidR="00435189" w:rsidRPr="00971EDB" w:rsidRDefault="00435189" w:rsidP="00E3034E">
            <w:pPr>
              <w:spacing w:after="0"/>
              <w:jc w:val="center"/>
              <w:rPr>
                <w:rFonts w:cs="Times New Roman"/>
                <w:i/>
                <w:szCs w:val="28"/>
              </w:rPr>
            </w:pPr>
          </w:p>
          <w:p w14:paraId="337C3E32" w14:textId="77777777" w:rsidR="00435189" w:rsidRPr="00971EDB" w:rsidRDefault="00435189" w:rsidP="00E3034E">
            <w:pPr>
              <w:spacing w:after="0"/>
              <w:jc w:val="center"/>
              <w:rPr>
                <w:rFonts w:cs="Times New Roman"/>
                <w:i/>
                <w:szCs w:val="28"/>
              </w:rPr>
            </w:pPr>
          </w:p>
          <w:p w14:paraId="406AE2A6" w14:textId="77777777" w:rsidR="00435189" w:rsidRPr="00971EDB" w:rsidRDefault="00435189" w:rsidP="00E3034E">
            <w:pPr>
              <w:spacing w:after="0"/>
              <w:jc w:val="center"/>
              <w:rPr>
                <w:rFonts w:cs="Times New Roman"/>
                <w:i/>
                <w:szCs w:val="28"/>
              </w:rPr>
            </w:pPr>
          </w:p>
          <w:p w14:paraId="5F85D604" w14:textId="77777777" w:rsidR="00435189" w:rsidRPr="00971EDB" w:rsidRDefault="00435189" w:rsidP="00E3034E">
            <w:pPr>
              <w:spacing w:after="0"/>
              <w:jc w:val="center"/>
              <w:rPr>
                <w:rFonts w:cs="Times New Roman"/>
                <w:b/>
                <w:szCs w:val="28"/>
              </w:rPr>
            </w:pPr>
          </w:p>
          <w:p w14:paraId="2C703DE2" w14:textId="77777777" w:rsidR="00435189" w:rsidRPr="00971EDB" w:rsidRDefault="00435189" w:rsidP="00E3034E">
            <w:pPr>
              <w:spacing w:after="0"/>
              <w:jc w:val="center"/>
              <w:rPr>
                <w:rFonts w:cs="Times New Roman"/>
                <w:b/>
                <w:szCs w:val="28"/>
              </w:rPr>
            </w:pPr>
          </w:p>
          <w:p w14:paraId="6902C630" w14:textId="33F86CD5" w:rsidR="00435189" w:rsidRPr="00971EDB" w:rsidRDefault="00435189" w:rsidP="00E3034E">
            <w:pPr>
              <w:spacing w:after="0"/>
              <w:jc w:val="center"/>
              <w:rPr>
                <w:rFonts w:cs="Times New Roman"/>
                <w:b/>
                <w:szCs w:val="28"/>
              </w:rPr>
            </w:pPr>
            <w:r>
              <w:rPr>
                <w:rFonts w:cs="Times New Roman"/>
                <w:b/>
                <w:szCs w:val="28"/>
              </w:rPr>
              <w:t>Đỗ Thị Nết</w:t>
            </w:r>
          </w:p>
        </w:tc>
      </w:tr>
    </w:tbl>
    <w:p w14:paraId="6B2887EB" w14:textId="3C2F0FEC" w:rsidR="00435189" w:rsidRPr="00971EDB" w:rsidRDefault="00435189" w:rsidP="00435189">
      <w:pPr>
        <w:spacing w:before="120" w:after="120"/>
        <w:jc w:val="both"/>
        <w:rPr>
          <w:rFonts w:cs="Times New Roman"/>
          <w:szCs w:val="28"/>
          <w:lang w:val="nl-NL"/>
        </w:rPr>
      </w:pPr>
      <w:r>
        <w:rPr>
          <w:rFonts w:cs="Times New Roman"/>
          <w:szCs w:val="28"/>
          <w:lang w:val="nl-NL"/>
        </w:rPr>
        <w:tab/>
        <w:t>Tôi xin chân thành cảm ơn!</w:t>
      </w:r>
    </w:p>
    <w:p w14:paraId="00AF4FBE" w14:textId="77777777" w:rsidR="0053161F" w:rsidRDefault="0053161F" w:rsidP="004F1147">
      <w:pPr>
        <w:autoSpaceDE w:val="0"/>
        <w:autoSpaceDN w:val="0"/>
        <w:adjustRightInd w:val="0"/>
        <w:spacing w:before="120" w:after="120"/>
        <w:ind w:firstLine="720"/>
        <w:rPr>
          <w:rFonts w:cs="Times New Roman"/>
          <w:b/>
          <w:szCs w:val="28"/>
        </w:rPr>
      </w:pPr>
    </w:p>
    <w:p w14:paraId="6092DCF4" w14:textId="77777777" w:rsidR="0053161F" w:rsidRDefault="0053161F" w:rsidP="004F1147">
      <w:pPr>
        <w:autoSpaceDE w:val="0"/>
        <w:autoSpaceDN w:val="0"/>
        <w:adjustRightInd w:val="0"/>
        <w:spacing w:before="120" w:after="120"/>
        <w:ind w:firstLine="720"/>
        <w:rPr>
          <w:rFonts w:cs="Times New Roman"/>
          <w:b/>
          <w:szCs w:val="28"/>
        </w:rPr>
      </w:pPr>
    </w:p>
    <w:p w14:paraId="73D931E8" w14:textId="77777777" w:rsidR="0053161F" w:rsidRDefault="0053161F" w:rsidP="004F1147">
      <w:pPr>
        <w:autoSpaceDE w:val="0"/>
        <w:autoSpaceDN w:val="0"/>
        <w:adjustRightInd w:val="0"/>
        <w:spacing w:before="120" w:after="120"/>
        <w:ind w:firstLine="720"/>
        <w:rPr>
          <w:rFonts w:cs="Times New Roman"/>
          <w:b/>
          <w:szCs w:val="28"/>
        </w:rPr>
      </w:pPr>
    </w:p>
    <w:p w14:paraId="6C66607C" w14:textId="77777777" w:rsidR="0053161F" w:rsidRDefault="0053161F" w:rsidP="004F1147">
      <w:pPr>
        <w:autoSpaceDE w:val="0"/>
        <w:autoSpaceDN w:val="0"/>
        <w:adjustRightInd w:val="0"/>
        <w:spacing w:before="120" w:after="120"/>
        <w:ind w:firstLine="720"/>
        <w:rPr>
          <w:rFonts w:cs="Times New Roman"/>
          <w:b/>
          <w:szCs w:val="28"/>
        </w:rPr>
      </w:pPr>
    </w:p>
    <w:p w14:paraId="2E905EC6" w14:textId="77777777" w:rsidR="0053161F" w:rsidRDefault="0053161F" w:rsidP="004F1147">
      <w:pPr>
        <w:autoSpaceDE w:val="0"/>
        <w:autoSpaceDN w:val="0"/>
        <w:adjustRightInd w:val="0"/>
        <w:spacing w:before="120" w:after="120"/>
        <w:ind w:firstLine="720"/>
        <w:rPr>
          <w:rFonts w:cs="Times New Roman"/>
          <w:b/>
          <w:szCs w:val="28"/>
        </w:rPr>
      </w:pPr>
    </w:p>
    <w:p w14:paraId="739090CB" w14:textId="77777777" w:rsidR="0053161F" w:rsidRDefault="0053161F" w:rsidP="004F1147">
      <w:pPr>
        <w:autoSpaceDE w:val="0"/>
        <w:autoSpaceDN w:val="0"/>
        <w:adjustRightInd w:val="0"/>
        <w:spacing w:before="120" w:after="120"/>
        <w:ind w:firstLine="720"/>
        <w:rPr>
          <w:rFonts w:cs="Times New Roman"/>
          <w:b/>
          <w:szCs w:val="28"/>
        </w:rPr>
      </w:pPr>
    </w:p>
    <w:p w14:paraId="0C0FA4CD" w14:textId="77777777" w:rsidR="0053161F" w:rsidRDefault="0053161F" w:rsidP="004F1147">
      <w:pPr>
        <w:autoSpaceDE w:val="0"/>
        <w:autoSpaceDN w:val="0"/>
        <w:adjustRightInd w:val="0"/>
        <w:spacing w:before="120" w:after="120"/>
        <w:ind w:firstLine="720"/>
        <w:rPr>
          <w:rFonts w:cs="Times New Roman"/>
          <w:b/>
          <w:szCs w:val="28"/>
        </w:rPr>
      </w:pPr>
    </w:p>
    <w:p w14:paraId="4F31F30F" w14:textId="77777777" w:rsidR="0053161F" w:rsidRDefault="0053161F" w:rsidP="004F1147">
      <w:pPr>
        <w:autoSpaceDE w:val="0"/>
        <w:autoSpaceDN w:val="0"/>
        <w:adjustRightInd w:val="0"/>
        <w:spacing w:before="120" w:after="120"/>
        <w:ind w:firstLine="720"/>
        <w:rPr>
          <w:rFonts w:cs="Times New Roman"/>
          <w:b/>
          <w:szCs w:val="28"/>
        </w:rPr>
      </w:pPr>
    </w:p>
    <w:p w14:paraId="14203079" w14:textId="77777777" w:rsidR="0053161F" w:rsidRDefault="0053161F" w:rsidP="00435189">
      <w:pPr>
        <w:autoSpaceDE w:val="0"/>
        <w:autoSpaceDN w:val="0"/>
        <w:adjustRightInd w:val="0"/>
        <w:spacing w:before="120" w:after="120"/>
        <w:rPr>
          <w:rFonts w:cs="Times New Roman"/>
          <w:b/>
          <w:szCs w:val="28"/>
        </w:rPr>
      </w:pPr>
    </w:p>
    <w:p w14:paraId="31F0559E" w14:textId="77777777" w:rsidR="0053161F" w:rsidRDefault="0053161F" w:rsidP="004F1147">
      <w:pPr>
        <w:autoSpaceDE w:val="0"/>
        <w:autoSpaceDN w:val="0"/>
        <w:adjustRightInd w:val="0"/>
        <w:spacing w:before="120" w:after="120"/>
        <w:ind w:firstLine="720"/>
        <w:rPr>
          <w:rFonts w:cs="Times New Roman"/>
          <w:b/>
          <w:szCs w:val="28"/>
        </w:rPr>
      </w:pPr>
    </w:p>
    <w:sectPr w:rsidR="0053161F" w:rsidSect="007D69DE">
      <w:headerReference w:type="default" r:id="rId17"/>
      <w:pgSz w:w="11910" w:h="16850"/>
      <w:pgMar w:top="1040" w:right="1020" w:bottom="280" w:left="1600" w:header="72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4CE3B" w14:textId="77777777" w:rsidR="002D2769" w:rsidRDefault="002D2769" w:rsidP="00162A33">
      <w:pPr>
        <w:spacing w:after="0" w:line="240" w:lineRule="auto"/>
      </w:pPr>
      <w:r>
        <w:separator/>
      </w:r>
    </w:p>
  </w:endnote>
  <w:endnote w:type="continuationSeparator" w:id="0">
    <w:p w14:paraId="6496309A" w14:textId="77777777" w:rsidR="002D2769" w:rsidRDefault="002D2769" w:rsidP="0016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C75D1" w14:textId="77777777" w:rsidR="002D2769" w:rsidRDefault="002D2769" w:rsidP="00162A33">
      <w:pPr>
        <w:spacing w:after="0" w:line="240" w:lineRule="auto"/>
      </w:pPr>
      <w:r>
        <w:separator/>
      </w:r>
    </w:p>
  </w:footnote>
  <w:footnote w:type="continuationSeparator" w:id="0">
    <w:p w14:paraId="5D59483C" w14:textId="77777777" w:rsidR="002D2769" w:rsidRDefault="002D2769" w:rsidP="00162A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30579"/>
      <w:docPartObj>
        <w:docPartGallery w:val="Page Numbers (Top of Page)"/>
        <w:docPartUnique/>
      </w:docPartObj>
    </w:sdtPr>
    <w:sdtEndPr/>
    <w:sdtContent>
      <w:p w14:paraId="58F3373E" w14:textId="77777777" w:rsidR="004F1147" w:rsidRDefault="004F1147" w:rsidP="00162A33">
        <w:pPr>
          <w:pStyle w:val="Header"/>
          <w:jc w:val="center"/>
        </w:pPr>
        <w:r>
          <w:fldChar w:fldCharType="begin"/>
        </w:r>
        <w:r>
          <w:instrText xml:space="preserve"> PAGE   \* MERGEFORMAT </w:instrText>
        </w:r>
        <w:r>
          <w:fldChar w:fldCharType="separate"/>
        </w:r>
        <w:r w:rsidR="002B3E12">
          <w:rPr>
            <w:noProof/>
          </w:rPr>
          <w:t>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numFmt w:val="bullet"/>
      <w:lvlText w:val="-"/>
      <w:lvlJc w:val="left"/>
      <w:pPr>
        <w:ind w:left="0" w:hanging="180"/>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916" w:hanging="180"/>
      </w:pPr>
      <w:rPr>
        <w:rFonts w:hint="default"/>
        <w:lang w:val="vi" w:eastAsia="en-US" w:bidi="ar-SA"/>
      </w:rPr>
    </w:lvl>
    <w:lvl w:ilvl="2">
      <w:numFmt w:val="bullet"/>
      <w:lvlText w:val="•"/>
      <w:lvlJc w:val="left"/>
      <w:pPr>
        <w:ind w:left="1835" w:hanging="180"/>
      </w:pPr>
      <w:rPr>
        <w:rFonts w:hint="default"/>
        <w:lang w:val="vi" w:eastAsia="en-US" w:bidi="ar-SA"/>
      </w:rPr>
    </w:lvl>
    <w:lvl w:ilvl="3">
      <w:numFmt w:val="bullet"/>
      <w:lvlText w:val="•"/>
      <w:lvlJc w:val="left"/>
      <w:pPr>
        <w:ind w:left="2753" w:hanging="180"/>
      </w:pPr>
      <w:rPr>
        <w:rFonts w:hint="default"/>
        <w:lang w:val="vi" w:eastAsia="en-US" w:bidi="ar-SA"/>
      </w:rPr>
    </w:lvl>
    <w:lvl w:ilvl="4">
      <w:numFmt w:val="bullet"/>
      <w:lvlText w:val="•"/>
      <w:lvlJc w:val="left"/>
      <w:pPr>
        <w:ind w:left="3672" w:hanging="180"/>
      </w:pPr>
      <w:rPr>
        <w:rFonts w:hint="default"/>
        <w:lang w:val="vi" w:eastAsia="en-US" w:bidi="ar-SA"/>
      </w:rPr>
    </w:lvl>
    <w:lvl w:ilvl="5">
      <w:numFmt w:val="bullet"/>
      <w:lvlText w:val="•"/>
      <w:lvlJc w:val="left"/>
      <w:pPr>
        <w:ind w:left="4591" w:hanging="180"/>
      </w:pPr>
      <w:rPr>
        <w:rFonts w:hint="default"/>
        <w:lang w:val="vi" w:eastAsia="en-US" w:bidi="ar-SA"/>
      </w:rPr>
    </w:lvl>
    <w:lvl w:ilvl="6">
      <w:numFmt w:val="bullet"/>
      <w:lvlText w:val="•"/>
      <w:lvlJc w:val="left"/>
      <w:pPr>
        <w:ind w:left="5509" w:hanging="180"/>
      </w:pPr>
      <w:rPr>
        <w:rFonts w:hint="default"/>
        <w:lang w:val="vi" w:eastAsia="en-US" w:bidi="ar-SA"/>
      </w:rPr>
    </w:lvl>
    <w:lvl w:ilvl="7">
      <w:numFmt w:val="bullet"/>
      <w:lvlText w:val="•"/>
      <w:lvlJc w:val="left"/>
      <w:pPr>
        <w:ind w:left="6428" w:hanging="180"/>
      </w:pPr>
      <w:rPr>
        <w:rFonts w:hint="default"/>
        <w:lang w:val="vi" w:eastAsia="en-US" w:bidi="ar-SA"/>
      </w:rPr>
    </w:lvl>
    <w:lvl w:ilvl="8">
      <w:numFmt w:val="bullet"/>
      <w:lvlText w:val="•"/>
      <w:lvlJc w:val="left"/>
      <w:pPr>
        <w:ind w:left="7347" w:hanging="180"/>
      </w:pPr>
      <w:rPr>
        <w:rFonts w:hint="default"/>
        <w:lang w:val="vi" w:eastAsia="en-US" w:bidi="ar-SA"/>
      </w:rPr>
    </w:lvl>
  </w:abstractNum>
  <w:abstractNum w:abstractNumId="1">
    <w:nsid w:val="B5E306ED"/>
    <w:multiLevelType w:val="multilevel"/>
    <w:tmpl w:val="B5E306ED"/>
    <w:lvl w:ilvl="0">
      <w:numFmt w:val="bullet"/>
      <w:lvlText w:val="-"/>
      <w:lvlJc w:val="left"/>
      <w:pPr>
        <w:ind w:left="102" w:hanging="164"/>
      </w:pPr>
      <w:rPr>
        <w:rFonts w:ascii="Times New Roman" w:eastAsia="Times New Roman" w:hAnsi="Times New Roman" w:cs="Times New Roman" w:hint="default"/>
        <w:b/>
        <w:bCs/>
        <w:color w:val="00AF50"/>
        <w:w w:val="100"/>
        <w:sz w:val="28"/>
        <w:szCs w:val="28"/>
        <w:lang w:val="vi" w:eastAsia="en-US" w:bidi="ar-SA"/>
      </w:rPr>
    </w:lvl>
    <w:lvl w:ilvl="1">
      <w:numFmt w:val="bullet"/>
      <w:lvlText w:val="•"/>
      <w:lvlJc w:val="left"/>
      <w:pPr>
        <w:ind w:left="1018" w:hanging="164"/>
      </w:pPr>
      <w:rPr>
        <w:rFonts w:hint="default"/>
        <w:lang w:val="vi" w:eastAsia="en-US" w:bidi="ar-SA"/>
      </w:rPr>
    </w:lvl>
    <w:lvl w:ilvl="2">
      <w:numFmt w:val="bullet"/>
      <w:lvlText w:val="•"/>
      <w:lvlJc w:val="left"/>
      <w:pPr>
        <w:ind w:left="1937" w:hanging="164"/>
      </w:pPr>
      <w:rPr>
        <w:rFonts w:hint="default"/>
        <w:lang w:val="vi" w:eastAsia="en-US" w:bidi="ar-SA"/>
      </w:rPr>
    </w:lvl>
    <w:lvl w:ilvl="3">
      <w:numFmt w:val="bullet"/>
      <w:lvlText w:val="•"/>
      <w:lvlJc w:val="left"/>
      <w:pPr>
        <w:ind w:left="2855" w:hanging="164"/>
      </w:pPr>
      <w:rPr>
        <w:rFonts w:hint="default"/>
        <w:lang w:val="vi" w:eastAsia="en-US" w:bidi="ar-SA"/>
      </w:rPr>
    </w:lvl>
    <w:lvl w:ilvl="4">
      <w:numFmt w:val="bullet"/>
      <w:lvlText w:val="•"/>
      <w:lvlJc w:val="left"/>
      <w:pPr>
        <w:ind w:left="3774" w:hanging="164"/>
      </w:pPr>
      <w:rPr>
        <w:rFonts w:hint="default"/>
        <w:lang w:val="vi" w:eastAsia="en-US" w:bidi="ar-SA"/>
      </w:rPr>
    </w:lvl>
    <w:lvl w:ilvl="5">
      <w:numFmt w:val="bullet"/>
      <w:lvlText w:val="•"/>
      <w:lvlJc w:val="left"/>
      <w:pPr>
        <w:ind w:left="4693" w:hanging="164"/>
      </w:pPr>
      <w:rPr>
        <w:rFonts w:hint="default"/>
        <w:lang w:val="vi" w:eastAsia="en-US" w:bidi="ar-SA"/>
      </w:rPr>
    </w:lvl>
    <w:lvl w:ilvl="6">
      <w:numFmt w:val="bullet"/>
      <w:lvlText w:val="•"/>
      <w:lvlJc w:val="left"/>
      <w:pPr>
        <w:ind w:left="5611" w:hanging="164"/>
      </w:pPr>
      <w:rPr>
        <w:rFonts w:hint="default"/>
        <w:lang w:val="vi" w:eastAsia="en-US" w:bidi="ar-SA"/>
      </w:rPr>
    </w:lvl>
    <w:lvl w:ilvl="7">
      <w:numFmt w:val="bullet"/>
      <w:lvlText w:val="•"/>
      <w:lvlJc w:val="left"/>
      <w:pPr>
        <w:ind w:left="6530" w:hanging="164"/>
      </w:pPr>
      <w:rPr>
        <w:rFonts w:hint="default"/>
        <w:lang w:val="vi" w:eastAsia="en-US" w:bidi="ar-SA"/>
      </w:rPr>
    </w:lvl>
    <w:lvl w:ilvl="8">
      <w:numFmt w:val="bullet"/>
      <w:lvlText w:val="•"/>
      <w:lvlJc w:val="left"/>
      <w:pPr>
        <w:ind w:left="7449" w:hanging="164"/>
      </w:pPr>
      <w:rPr>
        <w:rFonts w:hint="default"/>
        <w:lang w:val="vi" w:eastAsia="en-US" w:bidi="ar-SA"/>
      </w:rPr>
    </w:lvl>
  </w:abstractNum>
  <w:abstractNum w:abstractNumId="2">
    <w:nsid w:val="BF205925"/>
    <w:multiLevelType w:val="multilevel"/>
    <w:tmpl w:val="BF205925"/>
    <w:lvl w:ilvl="0">
      <w:numFmt w:val="bullet"/>
      <w:lvlText w:val="-"/>
      <w:lvlJc w:val="left"/>
      <w:pPr>
        <w:ind w:left="265" w:hanging="164"/>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162" w:hanging="164"/>
      </w:pPr>
      <w:rPr>
        <w:rFonts w:hint="default"/>
        <w:lang w:val="vi" w:eastAsia="en-US" w:bidi="ar-SA"/>
      </w:rPr>
    </w:lvl>
    <w:lvl w:ilvl="2">
      <w:numFmt w:val="bullet"/>
      <w:lvlText w:val="•"/>
      <w:lvlJc w:val="left"/>
      <w:pPr>
        <w:ind w:left="2065" w:hanging="164"/>
      </w:pPr>
      <w:rPr>
        <w:rFonts w:hint="default"/>
        <w:lang w:val="vi" w:eastAsia="en-US" w:bidi="ar-SA"/>
      </w:rPr>
    </w:lvl>
    <w:lvl w:ilvl="3">
      <w:numFmt w:val="bullet"/>
      <w:lvlText w:val="•"/>
      <w:lvlJc w:val="left"/>
      <w:pPr>
        <w:ind w:left="2967" w:hanging="164"/>
      </w:pPr>
      <w:rPr>
        <w:rFonts w:hint="default"/>
        <w:lang w:val="vi" w:eastAsia="en-US" w:bidi="ar-SA"/>
      </w:rPr>
    </w:lvl>
    <w:lvl w:ilvl="4">
      <w:numFmt w:val="bullet"/>
      <w:lvlText w:val="•"/>
      <w:lvlJc w:val="left"/>
      <w:pPr>
        <w:ind w:left="3870" w:hanging="164"/>
      </w:pPr>
      <w:rPr>
        <w:rFonts w:hint="default"/>
        <w:lang w:val="vi" w:eastAsia="en-US" w:bidi="ar-SA"/>
      </w:rPr>
    </w:lvl>
    <w:lvl w:ilvl="5">
      <w:numFmt w:val="bullet"/>
      <w:lvlText w:val="•"/>
      <w:lvlJc w:val="left"/>
      <w:pPr>
        <w:ind w:left="4773" w:hanging="164"/>
      </w:pPr>
      <w:rPr>
        <w:rFonts w:hint="default"/>
        <w:lang w:val="vi" w:eastAsia="en-US" w:bidi="ar-SA"/>
      </w:rPr>
    </w:lvl>
    <w:lvl w:ilvl="6">
      <w:numFmt w:val="bullet"/>
      <w:lvlText w:val="•"/>
      <w:lvlJc w:val="left"/>
      <w:pPr>
        <w:ind w:left="5675" w:hanging="164"/>
      </w:pPr>
      <w:rPr>
        <w:rFonts w:hint="default"/>
        <w:lang w:val="vi" w:eastAsia="en-US" w:bidi="ar-SA"/>
      </w:rPr>
    </w:lvl>
    <w:lvl w:ilvl="7">
      <w:numFmt w:val="bullet"/>
      <w:lvlText w:val="•"/>
      <w:lvlJc w:val="left"/>
      <w:pPr>
        <w:ind w:left="6578" w:hanging="164"/>
      </w:pPr>
      <w:rPr>
        <w:rFonts w:hint="default"/>
        <w:lang w:val="vi" w:eastAsia="en-US" w:bidi="ar-SA"/>
      </w:rPr>
    </w:lvl>
    <w:lvl w:ilvl="8">
      <w:numFmt w:val="bullet"/>
      <w:lvlText w:val="•"/>
      <w:lvlJc w:val="left"/>
      <w:pPr>
        <w:ind w:left="7481" w:hanging="164"/>
      </w:pPr>
      <w:rPr>
        <w:rFonts w:hint="default"/>
        <w:lang w:val="vi" w:eastAsia="en-US" w:bidi="ar-SA"/>
      </w:rPr>
    </w:lvl>
  </w:abstractNum>
  <w:abstractNum w:abstractNumId="3">
    <w:nsid w:val="CF092B84"/>
    <w:multiLevelType w:val="multilevel"/>
    <w:tmpl w:val="CF092B84"/>
    <w:lvl w:ilvl="0">
      <w:start w:val="1"/>
      <w:numFmt w:val="decimal"/>
      <w:lvlText w:val="%1."/>
      <w:lvlJc w:val="left"/>
      <w:pPr>
        <w:ind w:left="281" w:hanging="281"/>
        <w:jc w:val="right"/>
      </w:pPr>
      <w:rPr>
        <w:rFonts w:hint="default"/>
        <w:b/>
        <w:bCs/>
        <w:spacing w:val="0"/>
        <w:w w:val="100"/>
        <w:lang w:val="vi" w:eastAsia="en-US" w:bidi="ar-SA"/>
      </w:rPr>
    </w:lvl>
    <w:lvl w:ilvl="1">
      <w:numFmt w:val="bullet"/>
      <w:lvlText w:val="•"/>
      <w:lvlJc w:val="left"/>
      <w:pPr>
        <w:ind w:left="1666" w:hanging="281"/>
      </w:pPr>
      <w:rPr>
        <w:rFonts w:hint="default"/>
        <w:lang w:val="vi" w:eastAsia="en-US" w:bidi="ar-SA"/>
      </w:rPr>
    </w:lvl>
    <w:lvl w:ilvl="2">
      <w:numFmt w:val="bullet"/>
      <w:lvlText w:val="•"/>
      <w:lvlJc w:val="left"/>
      <w:pPr>
        <w:ind w:left="2513" w:hanging="281"/>
      </w:pPr>
      <w:rPr>
        <w:rFonts w:hint="default"/>
        <w:lang w:val="vi" w:eastAsia="en-US" w:bidi="ar-SA"/>
      </w:rPr>
    </w:lvl>
    <w:lvl w:ilvl="3">
      <w:numFmt w:val="bullet"/>
      <w:lvlText w:val="•"/>
      <w:lvlJc w:val="left"/>
      <w:pPr>
        <w:ind w:left="3359" w:hanging="281"/>
      </w:pPr>
      <w:rPr>
        <w:rFonts w:hint="default"/>
        <w:lang w:val="vi" w:eastAsia="en-US" w:bidi="ar-SA"/>
      </w:rPr>
    </w:lvl>
    <w:lvl w:ilvl="4">
      <w:numFmt w:val="bullet"/>
      <w:lvlText w:val="•"/>
      <w:lvlJc w:val="left"/>
      <w:pPr>
        <w:ind w:left="4206" w:hanging="281"/>
      </w:pPr>
      <w:rPr>
        <w:rFonts w:hint="default"/>
        <w:lang w:val="vi" w:eastAsia="en-US" w:bidi="ar-SA"/>
      </w:rPr>
    </w:lvl>
    <w:lvl w:ilvl="5">
      <w:numFmt w:val="bullet"/>
      <w:lvlText w:val="•"/>
      <w:lvlJc w:val="left"/>
      <w:pPr>
        <w:ind w:left="5053" w:hanging="281"/>
      </w:pPr>
      <w:rPr>
        <w:rFonts w:hint="default"/>
        <w:lang w:val="vi" w:eastAsia="en-US" w:bidi="ar-SA"/>
      </w:rPr>
    </w:lvl>
    <w:lvl w:ilvl="6">
      <w:numFmt w:val="bullet"/>
      <w:lvlText w:val="•"/>
      <w:lvlJc w:val="left"/>
      <w:pPr>
        <w:ind w:left="5899" w:hanging="281"/>
      </w:pPr>
      <w:rPr>
        <w:rFonts w:hint="default"/>
        <w:lang w:val="vi" w:eastAsia="en-US" w:bidi="ar-SA"/>
      </w:rPr>
    </w:lvl>
    <w:lvl w:ilvl="7">
      <w:numFmt w:val="bullet"/>
      <w:lvlText w:val="•"/>
      <w:lvlJc w:val="left"/>
      <w:pPr>
        <w:ind w:left="6746" w:hanging="281"/>
      </w:pPr>
      <w:rPr>
        <w:rFonts w:hint="default"/>
        <w:lang w:val="vi" w:eastAsia="en-US" w:bidi="ar-SA"/>
      </w:rPr>
    </w:lvl>
    <w:lvl w:ilvl="8">
      <w:numFmt w:val="bullet"/>
      <w:lvlText w:val="•"/>
      <w:lvlJc w:val="left"/>
      <w:pPr>
        <w:ind w:left="7593" w:hanging="281"/>
      </w:pPr>
      <w:rPr>
        <w:rFonts w:hint="default"/>
        <w:lang w:val="vi" w:eastAsia="en-US" w:bidi="ar-SA"/>
      </w:rPr>
    </w:lvl>
  </w:abstractNum>
  <w:abstractNum w:abstractNumId="4">
    <w:nsid w:val="0053208E"/>
    <w:multiLevelType w:val="multilevel"/>
    <w:tmpl w:val="0053208E"/>
    <w:lvl w:ilvl="0">
      <w:numFmt w:val="bullet"/>
      <w:lvlText w:val="-"/>
      <w:lvlJc w:val="left"/>
      <w:pPr>
        <w:ind w:left="822" w:hanging="430"/>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66" w:hanging="430"/>
      </w:pPr>
      <w:rPr>
        <w:rFonts w:hint="default"/>
        <w:lang w:val="vi" w:eastAsia="en-US" w:bidi="ar-SA"/>
      </w:rPr>
    </w:lvl>
    <w:lvl w:ilvl="2">
      <w:numFmt w:val="bullet"/>
      <w:lvlText w:val="•"/>
      <w:lvlJc w:val="left"/>
      <w:pPr>
        <w:ind w:left="2513" w:hanging="430"/>
      </w:pPr>
      <w:rPr>
        <w:rFonts w:hint="default"/>
        <w:lang w:val="vi" w:eastAsia="en-US" w:bidi="ar-SA"/>
      </w:rPr>
    </w:lvl>
    <w:lvl w:ilvl="3">
      <w:numFmt w:val="bullet"/>
      <w:lvlText w:val="•"/>
      <w:lvlJc w:val="left"/>
      <w:pPr>
        <w:ind w:left="3359" w:hanging="430"/>
      </w:pPr>
      <w:rPr>
        <w:rFonts w:hint="default"/>
        <w:lang w:val="vi" w:eastAsia="en-US" w:bidi="ar-SA"/>
      </w:rPr>
    </w:lvl>
    <w:lvl w:ilvl="4">
      <w:numFmt w:val="bullet"/>
      <w:lvlText w:val="•"/>
      <w:lvlJc w:val="left"/>
      <w:pPr>
        <w:ind w:left="4206" w:hanging="430"/>
      </w:pPr>
      <w:rPr>
        <w:rFonts w:hint="default"/>
        <w:lang w:val="vi" w:eastAsia="en-US" w:bidi="ar-SA"/>
      </w:rPr>
    </w:lvl>
    <w:lvl w:ilvl="5">
      <w:numFmt w:val="bullet"/>
      <w:lvlText w:val="•"/>
      <w:lvlJc w:val="left"/>
      <w:pPr>
        <w:ind w:left="5053" w:hanging="430"/>
      </w:pPr>
      <w:rPr>
        <w:rFonts w:hint="default"/>
        <w:lang w:val="vi" w:eastAsia="en-US" w:bidi="ar-SA"/>
      </w:rPr>
    </w:lvl>
    <w:lvl w:ilvl="6">
      <w:numFmt w:val="bullet"/>
      <w:lvlText w:val="•"/>
      <w:lvlJc w:val="left"/>
      <w:pPr>
        <w:ind w:left="5899" w:hanging="430"/>
      </w:pPr>
      <w:rPr>
        <w:rFonts w:hint="default"/>
        <w:lang w:val="vi" w:eastAsia="en-US" w:bidi="ar-SA"/>
      </w:rPr>
    </w:lvl>
    <w:lvl w:ilvl="7">
      <w:numFmt w:val="bullet"/>
      <w:lvlText w:val="•"/>
      <w:lvlJc w:val="left"/>
      <w:pPr>
        <w:ind w:left="6746" w:hanging="430"/>
      </w:pPr>
      <w:rPr>
        <w:rFonts w:hint="default"/>
        <w:lang w:val="vi" w:eastAsia="en-US" w:bidi="ar-SA"/>
      </w:rPr>
    </w:lvl>
    <w:lvl w:ilvl="8">
      <w:numFmt w:val="bullet"/>
      <w:lvlText w:val="•"/>
      <w:lvlJc w:val="left"/>
      <w:pPr>
        <w:ind w:left="7593" w:hanging="430"/>
      </w:pPr>
      <w:rPr>
        <w:rFonts w:hint="default"/>
        <w:lang w:val="vi" w:eastAsia="en-US" w:bidi="ar-SA"/>
      </w:rPr>
    </w:lvl>
  </w:abstractNum>
  <w:abstractNum w:abstractNumId="5">
    <w:nsid w:val="0248C179"/>
    <w:multiLevelType w:val="multilevel"/>
    <w:tmpl w:val="0248C179"/>
    <w:lvl w:ilvl="0">
      <w:numFmt w:val="bullet"/>
      <w:lvlText w:val="-"/>
      <w:lvlJc w:val="left"/>
      <w:pPr>
        <w:ind w:left="102" w:hanging="166"/>
      </w:pPr>
      <w:rPr>
        <w:rFonts w:ascii="Times New Roman" w:eastAsia="Times New Roman" w:hAnsi="Times New Roman" w:cs="Times New Roman" w:hint="default"/>
        <w:w w:val="100"/>
        <w:sz w:val="28"/>
        <w:szCs w:val="28"/>
        <w:lang w:val="vi" w:eastAsia="en-US" w:bidi="ar-SA"/>
      </w:rPr>
    </w:lvl>
    <w:lvl w:ilvl="1">
      <w:numFmt w:val="bullet"/>
      <w:lvlText w:val="•"/>
      <w:lvlJc w:val="left"/>
      <w:pPr>
        <w:ind w:left="1018" w:hanging="166"/>
      </w:pPr>
      <w:rPr>
        <w:rFonts w:hint="default"/>
        <w:lang w:val="vi" w:eastAsia="en-US" w:bidi="ar-SA"/>
      </w:rPr>
    </w:lvl>
    <w:lvl w:ilvl="2">
      <w:numFmt w:val="bullet"/>
      <w:lvlText w:val="•"/>
      <w:lvlJc w:val="left"/>
      <w:pPr>
        <w:ind w:left="1937" w:hanging="166"/>
      </w:pPr>
      <w:rPr>
        <w:rFonts w:hint="default"/>
        <w:lang w:val="vi" w:eastAsia="en-US" w:bidi="ar-SA"/>
      </w:rPr>
    </w:lvl>
    <w:lvl w:ilvl="3">
      <w:numFmt w:val="bullet"/>
      <w:lvlText w:val="•"/>
      <w:lvlJc w:val="left"/>
      <w:pPr>
        <w:ind w:left="2855" w:hanging="166"/>
      </w:pPr>
      <w:rPr>
        <w:rFonts w:hint="default"/>
        <w:lang w:val="vi" w:eastAsia="en-US" w:bidi="ar-SA"/>
      </w:rPr>
    </w:lvl>
    <w:lvl w:ilvl="4">
      <w:numFmt w:val="bullet"/>
      <w:lvlText w:val="•"/>
      <w:lvlJc w:val="left"/>
      <w:pPr>
        <w:ind w:left="3774" w:hanging="166"/>
      </w:pPr>
      <w:rPr>
        <w:rFonts w:hint="default"/>
        <w:lang w:val="vi" w:eastAsia="en-US" w:bidi="ar-SA"/>
      </w:rPr>
    </w:lvl>
    <w:lvl w:ilvl="5">
      <w:numFmt w:val="bullet"/>
      <w:lvlText w:val="•"/>
      <w:lvlJc w:val="left"/>
      <w:pPr>
        <w:ind w:left="4693" w:hanging="166"/>
      </w:pPr>
      <w:rPr>
        <w:rFonts w:hint="default"/>
        <w:lang w:val="vi" w:eastAsia="en-US" w:bidi="ar-SA"/>
      </w:rPr>
    </w:lvl>
    <w:lvl w:ilvl="6">
      <w:numFmt w:val="bullet"/>
      <w:lvlText w:val="•"/>
      <w:lvlJc w:val="left"/>
      <w:pPr>
        <w:ind w:left="5611" w:hanging="166"/>
      </w:pPr>
      <w:rPr>
        <w:rFonts w:hint="default"/>
        <w:lang w:val="vi" w:eastAsia="en-US" w:bidi="ar-SA"/>
      </w:rPr>
    </w:lvl>
    <w:lvl w:ilvl="7">
      <w:numFmt w:val="bullet"/>
      <w:lvlText w:val="•"/>
      <w:lvlJc w:val="left"/>
      <w:pPr>
        <w:ind w:left="6530" w:hanging="166"/>
      </w:pPr>
      <w:rPr>
        <w:rFonts w:hint="default"/>
        <w:lang w:val="vi" w:eastAsia="en-US" w:bidi="ar-SA"/>
      </w:rPr>
    </w:lvl>
    <w:lvl w:ilvl="8">
      <w:numFmt w:val="bullet"/>
      <w:lvlText w:val="•"/>
      <w:lvlJc w:val="left"/>
      <w:pPr>
        <w:ind w:left="7449" w:hanging="166"/>
      </w:pPr>
      <w:rPr>
        <w:rFonts w:hint="default"/>
        <w:lang w:val="vi" w:eastAsia="en-US" w:bidi="ar-SA"/>
      </w:rPr>
    </w:lvl>
  </w:abstractNum>
  <w:abstractNum w:abstractNumId="6">
    <w:nsid w:val="03D62ECE"/>
    <w:multiLevelType w:val="multilevel"/>
    <w:tmpl w:val="03D62ECE"/>
    <w:lvl w:ilvl="0">
      <w:numFmt w:val="bullet"/>
      <w:lvlText w:val="-"/>
      <w:lvlJc w:val="left"/>
      <w:pPr>
        <w:ind w:left="168" w:hanging="168"/>
      </w:pPr>
      <w:rPr>
        <w:rFonts w:ascii="Times New Roman" w:eastAsia="Times New Roman" w:hAnsi="Times New Roman" w:cs="Times New Roman" w:hint="default"/>
        <w:i/>
        <w:color w:val="00AF50"/>
        <w:w w:val="100"/>
        <w:sz w:val="28"/>
        <w:szCs w:val="28"/>
        <w:lang w:val="vi" w:eastAsia="en-US" w:bidi="ar-SA"/>
      </w:rPr>
    </w:lvl>
    <w:lvl w:ilvl="1">
      <w:numFmt w:val="bullet"/>
      <w:lvlText w:val="•"/>
      <w:lvlJc w:val="left"/>
      <w:pPr>
        <w:ind w:left="1084" w:hanging="168"/>
      </w:pPr>
      <w:rPr>
        <w:rFonts w:hint="default"/>
        <w:lang w:val="vi" w:eastAsia="en-US" w:bidi="ar-SA"/>
      </w:rPr>
    </w:lvl>
    <w:lvl w:ilvl="2">
      <w:numFmt w:val="bullet"/>
      <w:lvlText w:val="•"/>
      <w:lvlJc w:val="left"/>
      <w:pPr>
        <w:ind w:left="2003" w:hanging="168"/>
      </w:pPr>
      <w:rPr>
        <w:rFonts w:hint="default"/>
        <w:lang w:val="vi" w:eastAsia="en-US" w:bidi="ar-SA"/>
      </w:rPr>
    </w:lvl>
    <w:lvl w:ilvl="3">
      <w:numFmt w:val="bullet"/>
      <w:lvlText w:val="•"/>
      <w:lvlJc w:val="left"/>
      <w:pPr>
        <w:ind w:left="2921" w:hanging="168"/>
      </w:pPr>
      <w:rPr>
        <w:rFonts w:hint="default"/>
        <w:lang w:val="vi" w:eastAsia="en-US" w:bidi="ar-SA"/>
      </w:rPr>
    </w:lvl>
    <w:lvl w:ilvl="4">
      <w:numFmt w:val="bullet"/>
      <w:lvlText w:val="•"/>
      <w:lvlJc w:val="left"/>
      <w:pPr>
        <w:ind w:left="3840" w:hanging="168"/>
      </w:pPr>
      <w:rPr>
        <w:rFonts w:hint="default"/>
        <w:lang w:val="vi" w:eastAsia="en-US" w:bidi="ar-SA"/>
      </w:rPr>
    </w:lvl>
    <w:lvl w:ilvl="5">
      <w:numFmt w:val="bullet"/>
      <w:lvlText w:val="•"/>
      <w:lvlJc w:val="left"/>
      <w:pPr>
        <w:ind w:left="4759" w:hanging="168"/>
      </w:pPr>
      <w:rPr>
        <w:rFonts w:hint="default"/>
        <w:lang w:val="vi" w:eastAsia="en-US" w:bidi="ar-SA"/>
      </w:rPr>
    </w:lvl>
    <w:lvl w:ilvl="6">
      <w:numFmt w:val="bullet"/>
      <w:lvlText w:val="•"/>
      <w:lvlJc w:val="left"/>
      <w:pPr>
        <w:ind w:left="5677" w:hanging="168"/>
      </w:pPr>
      <w:rPr>
        <w:rFonts w:hint="default"/>
        <w:lang w:val="vi" w:eastAsia="en-US" w:bidi="ar-SA"/>
      </w:rPr>
    </w:lvl>
    <w:lvl w:ilvl="7">
      <w:numFmt w:val="bullet"/>
      <w:lvlText w:val="•"/>
      <w:lvlJc w:val="left"/>
      <w:pPr>
        <w:ind w:left="6596" w:hanging="168"/>
      </w:pPr>
      <w:rPr>
        <w:rFonts w:hint="default"/>
        <w:lang w:val="vi" w:eastAsia="en-US" w:bidi="ar-SA"/>
      </w:rPr>
    </w:lvl>
    <w:lvl w:ilvl="8">
      <w:numFmt w:val="bullet"/>
      <w:lvlText w:val="•"/>
      <w:lvlJc w:val="left"/>
      <w:pPr>
        <w:ind w:left="7515" w:hanging="168"/>
      </w:pPr>
      <w:rPr>
        <w:rFonts w:hint="default"/>
        <w:lang w:val="vi" w:eastAsia="en-US" w:bidi="ar-SA"/>
      </w:rPr>
    </w:lvl>
  </w:abstractNum>
  <w:abstractNum w:abstractNumId="7">
    <w:nsid w:val="048A5861"/>
    <w:multiLevelType w:val="hybridMultilevel"/>
    <w:tmpl w:val="65E0E2C6"/>
    <w:lvl w:ilvl="0" w:tplc="8B98D2F4">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946D4D"/>
    <w:multiLevelType w:val="multilevel"/>
    <w:tmpl w:val="D6B8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B3E79A9"/>
    <w:multiLevelType w:val="hybridMultilevel"/>
    <w:tmpl w:val="6FBE38FE"/>
    <w:lvl w:ilvl="0" w:tplc="ACBE72BE">
      <w:start w:val="2"/>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nsid w:val="0B5C7C39"/>
    <w:multiLevelType w:val="hybridMultilevel"/>
    <w:tmpl w:val="7E84221C"/>
    <w:lvl w:ilvl="0" w:tplc="AC7452E4">
      <w:start w:val="2"/>
      <w:numFmt w:val="bullet"/>
      <w:lvlText w:val=""/>
      <w:lvlJc w:val="left"/>
      <w:pPr>
        <w:ind w:left="462" w:hanging="360"/>
      </w:pPr>
      <w:rPr>
        <w:rFonts w:ascii="Symbol" w:eastAsiaTheme="minorHAnsi" w:hAnsi="Symbol" w:cs="Times New Roman" w:hint="default"/>
        <w:i/>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11">
    <w:nsid w:val="0C387E3C"/>
    <w:multiLevelType w:val="hybridMultilevel"/>
    <w:tmpl w:val="4A8C5A72"/>
    <w:lvl w:ilvl="0" w:tplc="92A2F55C">
      <w:start w:val="2"/>
      <w:numFmt w:val="bullet"/>
      <w:lvlText w:val=""/>
      <w:lvlJc w:val="left"/>
      <w:pPr>
        <w:ind w:left="625" w:hanging="360"/>
      </w:pPr>
      <w:rPr>
        <w:rFonts w:ascii="Symbol" w:eastAsiaTheme="minorHAnsi" w:hAnsi="Symbol" w:cs="Times New Roman" w:hint="default"/>
      </w:rPr>
    </w:lvl>
    <w:lvl w:ilvl="1" w:tplc="04090003" w:tentative="1">
      <w:start w:val="1"/>
      <w:numFmt w:val="bullet"/>
      <w:lvlText w:val="o"/>
      <w:lvlJc w:val="left"/>
      <w:pPr>
        <w:ind w:left="1345" w:hanging="360"/>
      </w:pPr>
      <w:rPr>
        <w:rFonts w:ascii="Courier New" w:hAnsi="Courier New" w:cs="Courier New" w:hint="default"/>
      </w:rPr>
    </w:lvl>
    <w:lvl w:ilvl="2" w:tplc="04090005" w:tentative="1">
      <w:start w:val="1"/>
      <w:numFmt w:val="bullet"/>
      <w:lvlText w:val=""/>
      <w:lvlJc w:val="left"/>
      <w:pPr>
        <w:ind w:left="2065" w:hanging="360"/>
      </w:pPr>
      <w:rPr>
        <w:rFonts w:ascii="Wingdings" w:hAnsi="Wingdings" w:hint="default"/>
      </w:rPr>
    </w:lvl>
    <w:lvl w:ilvl="3" w:tplc="04090001" w:tentative="1">
      <w:start w:val="1"/>
      <w:numFmt w:val="bullet"/>
      <w:lvlText w:val=""/>
      <w:lvlJc w:val="left"/>
      <w:pPr>
        <w:ind w:left="2785" w:hanging="360"/>
      </w:pPr>
      <w:rPr>
        <w:rFonts w:ascii="Symbol" w:hAnsi="Symbol" w:hint="default"/>
      </w:rPr>
    </w:lvl>
    <w:lvl w:ilvl="4" w:tplc="04090003" w:tentative="1">
      <w:start w:val="1"/>
      <w:numFmt w:val="bullet"/>
      <w:lvlText w:val="o"/>
      <w:lvlJc w:val="left"/>
      <w:pPr>
        <w:ind w:left="3505" w:hanging="360"/>
      </w:pPr>
      <w:rPr>
        <w:rFonts w:ascii="Courier New" w:hAnsi="Courier New" w:cs="Courier New" w:hint="default"/>
      </w:rPr>
    </w:lvl>
    <w:lvl w:ilvl="5" w:tplc="04090005" w:tentative="1">
      <w:start w:val="1"/>
      <w:numFmt w:val="bullet"/>
      <w:lvlText w:val=""/>
      <w:lvlJc w:val="left"/>
      <w:pPr>
        <w:ind w:left="4225" w:hanging="360"/>
      </w:pPr>
      <w:rPr>
        <w:rFonts w:ascii="Wingdings" w:hAnsi="Wingdings" w:hint="default"/>
      </w:rPr>
    </w:lvl>
    <w:lvl w:ilvl="6" w:tplc="04090001" w:tentative="1">
      <w:start w:val="1"/>
      <w:numFmt w:val="bullet"/>
      <w:lvlText w:val=""/>
      <w:lvlJc w:val="left"/>
      <w:pPr>
        <w:ind w:left="4945" w:hanging="360"/>
      </w:pPr>
      <w:rPr>
        <w:rFonts w:ascii="Symbol" w:hAnsi="Symbol" w:hint="default"/>
      </w:rPr>
    </w:lvl>
    <w:lvl w:ilvl="7" w:tplc="04090003" w:tentative="1">
      <w:start w:val="1"/>
      <w:numFmt w:val="bullet"/>
      <w:lvlText w:val="o"/>
      <w:lvlJc w:val="left"/>
      <w:pPr>
        <w:ind w:left="5665" w:hanging="360"/>
      </w:pPr>
      <w:rPr>
        <w:rFonts w:ascii="Courier New" w:hAnsi="Courier New" w:cs="Courier New" w:hint="default"/>
      </w:rPr>
    </w:lvl>
    <w:lvl w:ilvl="8" w:tplc="04090005" w:tentative="1">
      <w:start w:val="1"/>
      <w:numFmt w:val="bullet"/>
      <w:lvlText w:val=""/>
      <w:lvlJc w:val="left"/>
      <w:pPr>
        <w:ind w:left="6385" w:hanging="360"/>
      </w:pPr>
      <w:rPr>
        <w:rFonts w:ascii="Wingdings" w:hAnsi="Wingdings" w:hint="default"/>
      </w:rPr>
    </w:lvl>
  </w:abstractNum>
  <w:abstractNum w:abstractNumId="12">
    <w:nsid w:val="0F1A794C"/>
    <w:multiLevelType w:val="hybridMultilevel"/>
    <w:tmpl w:val="2C18148C"/>
    <w:lvl w:ilvl="0" w:tplc="18CCC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B654F3"/>
    <w:multiLevelType w:val="multilevel"/>
    <w:tmpl w:val="25B654F3"/>
    <w:lvl w:ilvl="0">
      <w:numFmt w:val="bullet"/>
      <w:lvlText w:val="-"/>
      <w:lvlJc w:val="left"/>
      <w:pPr>
        <w:ind w:left="102" w:hanging="720"/>
      </w:pPr>
      <w:rPr>
        <w:rFonts w:ascii="Times New Roman" w:eastAsia="Times New Roman" w:hAnsi="Times New Roman" w:cs="Times New Roman" w:hint="default"/>
        <w:w w:val="100"/>
        <w:sz w:val="28"/>
        <w:szCs w:val="28"/>
        <w:lang w:val="vi" w:eastAsia="en-US" w:bidi="ar-SA"/>
      </w:rPr>
    </w:lvl>
    <w:lvl w:ilvl="1">
      <w:numFmt w:val="bullet"/>
      <w:lvlText w:val="•"/>
      <w:lvlJc w:val="left"/>
      <w:pPr>
        <w:ind w:left="1018" w:hanging="720"/>
      </w:pPr>
      <w:rPr>
        <w:rFonts w:hint="default"/>
        <w:lang w:val="vi" w:eastAsia="en-US" w:bidi="ar-SA"/>
      </w:rPr>
    </w:lvl>
    <w:lvl w:ilvl="2">
      <w:numFmt w:val="bullet"/>
      <w:lvlText w:val="•"/>
      <w:lvlJc w:val="left"/>
      <w:pPr>
        <w:ind w:left="1937" w:hanging="720"/>
      </w:pPr>
      <w:rPr>
        <w:rFonts w:hint="default"/>
        <w:lang w:val="vi" w:eastAsia="en-US" w:bidi="ar-SA"/>
      </w:rPr>
    </w:lvl>
    <w:lvl w:ilvl="3">
      <w:numFmt w:val="bullet"/>
      <w:lvlText w:val="•"/>
      <w:lvlJc w:val="left"/>
      <w:pPr>
        <w:ind w:left="2855" w:hanging="720"/>
      </w:pPr>
      <w:rPr>
        <w:rFonts w:hint="default"/>
        <w:lang w:val="vi" w:eastAsia="en-US" w:bidi="ar-SA"/>
      </w:rPr>
    </w:lvl>
    <w:lvl w:ilvl="4">
      <w:numFmt w:val="bullet"/>
      <w:lvlText w:val="•"/>
      <w:lvlJc w:val="left"/>
      <w:pPr>
        <w:ind w:left="3774" w:hanging="720"/>
      </w:pPr>
      <w:rPr>
        <w:rFonts w:hint="default"/>
        <w:lang w:val="vi" w:eastAsia="en-US" w:bidi="ar-SA"/>
      </w:rPr>
    </w:lvl>
    <w:lvl w:ilvl="5">
      <w:numFmt w:val="bullet"/>
      <w:lvlText w:val="•"/>
      <w:lvlJc w:val="left"/>
      <w:pPr>
        <w:ind w:left="4693" w:hanging="720"/>
      </w:pPr>
      <w:rPr>
        <w:rFonts w:hint="default"/>
        <w:lang w:val="vi" w:eastAsia="en-US" w:bidi="ar-SA"/>
      </w:rPr>
    </w:lvl>
    <w:lvl w:ilvl="6">
      <w:numFmt w:val="bullet"/>
      <w:lvlText w:val="•"/>
      <w:lvlJc w:val="left"/>
      <w:pPr>
        <w:ind w:left="5611" w:hanging="720"/>
      </w:pPr>
      <w:rPr>
        <w:rFonts w:hint="default"/>
        <w:lang w:val="vi" w:eastAsia="en-US" w:bidi="ar-SA"/>
      </w:rPr>
    </w:lvl>
    <w:lvl w:ilvl="7">
      <w:numFmt w:val="bullet"/>
      <w:lvlText w:val="•"/>
      <w:lvlJc w:val="left"/>
      <w:pPr>
        <w:ind w:left="6530" w:hanging="720"/>
      </w:pPr>
      <w:rPr>
        <w:rFonts w:hint="default"/>
        <w:lang w:val="vi" w:eastAsia="en-US" w:bidi="ar-SA"/>
      </w:rPr>
    </w:lvl>
    <w:lvl w:ilvl="8">
      <w:numFmt w:val="bullet"/>
      <w:lvlText w:val="•"/>
      <w:lvlJc w:val="left"/>
      <w:pPr>
        <w:ind w:left="7449" w:hanging="720"/>
      </w:pPr>
      <w:rPr>
        <w:rFonts w:hint="default"/>
        <w:lang w:val="vi" w:eastAsia="en-US" w:bidi="ar-SA"/>
      </w:rPr>
    </w:lvl>
  </w:abstractNum>
  <w:abstractNum w:abstractNumId="14">
    <w:nsid w:val="2BD707A2"/>
    <w:multiLevelType w:val="hybridMultilevel"/>
    <w:tmpl w:val="7E9EDC72"/>
    <w:lvl w:ilvl="0" w:tplc="168658D0">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A034D7"/>
    <w:multiLevelType w:val="multilevel"/>
    <w:tmpl w:val="E494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D67DD1"/>
    <w:multiLevelType w:val="hybridMultilevel"/>
    <w:tmpl w:val="67B60F12"/>
    <w:lvl w:ilvl="0" w:tplc="14EE5B3C">
      <w:start w:val="1"/>
      <w:numFmt w:val="bullet"/>
      <w:lvlText w:val=""/>
      <w:lvlJc w:val="left"/>
      <w:pPr>
        <w:ind w:left="1080" w:hanging="360"/>
      </w:pPr>
      <w:rPr>
        <w:rFonts w:ascii="Symbol" w:eastAsia="Times New Roman" w:hAnsi="Symbol"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7FB5682"/>
    <w:multiLevelType w:val="multilevel"/>
    <w:tmpl w:val="1CB0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B86411C"/>
    <w:multiLevelType w:val="hybridMultilevel"/>
    <w:tmpl w:val="9974A47C"/>
    <w:lvl w:ilvl="0" w:tplc="2FA2D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1E0552"/>
    <w:multiLevelType w:val="hybridMultilevel"/>
    <w:tmpl w:val="10C473FA"/>
    <w:lvl w:ilvl="0" w:tplc="9CB65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1B55C3"/>
    <w:multiLevelType w:val="hybridMultilevel"/>
    <w:tmpl w:val="055E2E84"/>
    <w:lvl w:ilvl="0" w:tplc="5D54D39E">
      <w:start w:val="1"/>
      <w:numFmt w:val="bullet"/>
      <w:lvlText w:val=""/>
      <w:lvlJc w:val="left"/>
      <w:pPr>
        <w:ind w:left="462" w:hanging="360"/>
      </w:pPr>
      <w:rPr>
        <w:rFonts w:ascii="Symbol" w:eastAsiaTheme="minorHAnsi" w:hAnsi="Symbol" w:cstheme="minorBidi" w:hint="default"/>
        <w:b/>
        <w:color w:val="00AF50"/>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21">
    <w:nsid w:val="554468A7"/>
    <w:multiLevelType w:val="hybridMultilevel"/>
    <w:tmpl w:val="66D0C8F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7DD013B"/>
    <w:multiLevelType w:val="hybridMultilevel"/>
    <w:tmpl w:val="6602F180"/>
    <w:lvl w:ilvl="0" w:tplc="450EA84E">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ADCABA"/>
    <w:multiLevelType w:val="multilevel"/>
    <w:tmpl w:val="59ADCABA"/>
    <w:lvl w:ilvl="0">
      <w:numFmt w:val="bullet"/>
      <w:lvlText w:val="-"/>
      <w:lvlJc w:val="left"/>
      <w:pPr>
        <w:ind w:left="102" w:hanging="291"/>
      </w:pPr>
      <w:rPr>
        <w:rFonts w:hint="default"/>
        <w:w w:val="100"/>
        <w:lang w:val="vi" w:eastAsia="en-US" w:bidi="ar-SA"/>
      </w:rPr>
    </w:lvl>
    <w:lvl w:ilvl="1">
      <w:numFmt w:val="bullet"/>
      <w:lvlText w:val="•"/>
      <w:lvlJc w:val="left"/>
      <w:pPr>
        <w:ind w:left="1018" w:hanging="291"/>
      </w:pPr>
      <w:rPr>
        <w:rFonts w:hint="default"/>
        <w:lang w:val="vi" w:eastAsia="en-US" w:bidi="ar-SA"/>
      </w:rPr>
    </w:lvl>
    <w:lvl w:ilvl="2">
      <w:numFmt w:val="bullet"/>
      <w:lvlText w:val="•"/>
      <w:lvlJc w:val="left"/>
      <w:pPr>
        <w:ind w:left="1937" w:hanging="291"/>
      </w:pPr>
      <w:rPr>
        <w:rFonts w:hint="default"/>
        <w:lang w:val="vi" w:eastAsia="en-US" w:bidi="ar-SA"/>
      </w:rPr>
    </w:lvl>
    <w:lvl w:ilvl="3">
      <w:numFmt w:val="bullet"/>
      <w:lvlText w:val="•"/>
      <w:lvlJc w:val="left"/>
      <w:pPr>
        <w:ind w:left="2855" w:hanging="291"/>
      </w:pPr>
      <w:rPr>
        <w:rFonts w:hint="default"/>
        <w:lang w:val="vi" w:eastAsia="en-US" w:bidi="ar-SA"/>
      </w:rPr>
    </w:lvl>
    <w:lvl w:ilvl="4">
      <w:numFmt w:val="bullet"/>
      <w:lvlText w:val="•"/>
      <w:lvlJc w:val="left"/>
      <w:pPr>
        <w:ind w:left="3774" w:hanging="291"/>
      </w:pPr>
      <w:rPr>
        <w:rFonts w:hint="default"/>
        <w:lang w:val="vi" w:eastAsia="en-US" w:bidi="ar-SA"/>
      </w:rPr>
    </w:lvl>
    <w:lvl w:ilvl="5">
      <w:numFmt w:val="bullet"/>
      <w:lvlText w:val="•"/>
      <w:lvlJc w:val="left"/>
      <w:pPr>
        <w:ind w:left="4693" w:hanging="291"/>
      </w:pPr>
      <w:rPr>
        <w:rFonts w:hint="default"/>
        <w:lang w:val="vi" w:eastAsia="en-US" w:bidi="ar-SA"/>
      </w:rPr>
    </w:lvl>
    <w:lvl w:ilvl="6">
      <w:numFmt w:val="bullet"/>
      <w:lvlText w:val="•"/>
      <w:lvlJc w:val="left"/>
      <w:pPr>
        <w:ind w:left="5611" w:hanging="291"/>
      </w:pPr>
      <w:rPr>
        <w:rFonts w:hint="default"/>
        <w:lang w:val="vi" w:eastAsia="en-US" w:bidi="ar-SA"/>
      </w:rPr>
    </w:lvl>
    <w:lvl w:ilvl="7">
      <w:numFmt w:val="bullet"/>
      <w:lvlText w:val="•"/>
      <w:lvlJc w:val="left"/>
      <w:pPr>
        <w:ind w:left="6530" w:hanging="291"/>
      </w:pPr>
      <w:rPr>
        <w:rFonts w:hint="default"/>
        <w:lang w:val="vi" w:eastAsia="en-US" w:bidi="ar-SA"/>
      </w:rPr>
    </w:lvl>
    <w:lvl w:ilvl="8">
      <w:numFmt w:val="bullet"/>
      <w:lvlText w:val="•"/>
      <w:lvlJc w:val="left"/>
      <w:pPr>
        <w:ind w:left="7449" w:hanging="291"/>
      </w:pPr>
      <w:rPr>
        <w:rFonts w:hint="default"/>
        <w:lang w:val="vi" w:eastAsia="en-US" w:bidi="ar-SA"/>
      </w:rPr>
    </w:lvl>
  </w:abstractNum>
  <w:abstractNum w:abstractNumId="24">
    <w:nsid w:val="5A792DCD"/>
    <w:multiLevelType w:val="multilevel"/>
    <w:tmpl w:val="8FCA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1BA587B"/>
    <w:multiLevelType w:val="multilevel"/>
    <w:tmpl w:val="6438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374F4D"/>
    <w:multiLevelType w:val="hybridMultilevel"/>
    <w:tmpl w:val="3444900A"/>
    <w:lvl w:ilvl="0" w:tplc="93EEA038">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5891680"/>
    <w:multiLevelType w:val="hybridMultilevel"/>
    <w:tmpl w:val="636E09E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D636D6"/>
    <w:multiLevelType w:val="multilevel"/>
    <w:tmpl w:val="110092BC"/>
    <w:lvl w:ilvl="0">
      <w:start w:val="1"/>
      <w:numFmt w:val="decimal"/>
      <w:lvlText w:val="%1."/>
      <w:lvlJc w:val="left"/>
      <w:pPr>
        <w:ind w:left="108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6E69124F"/>
    <w:multiLevelType w:val="multilevel"/>
    <w:tmpl w:val="0872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183CF9"/>
    <w:multiLevelType w:val="multilevel"/>
    <w:tmpl w:val="72183CF9"/>
    <w:lvl w:ilvl="0">
      <w:numFmt w:val="bullet"/>
      <w:lvlText w:val="-"/>
      <w:lvlJc w:val="left"/>
      <w:pPr>
        <w:ind w:left="185" w:hanging="185"/>
      </w:pPr>
      <w:rPr>
        <w:rFonts w:ascii="Times New Roman" w:eastAsia="Times New Roman" w:hAnsi="Times New Roman" w:cs="Times New Roman" w:hint="default"/>
        <w:i/>
        <w:color w:val="00AF50"/>
        <w:w w:val="100"/>
        <w:sz w:val="28"/>
        <w:szCs w:val="28"/>
        <w:lang w:val="vi" w:eastAsia="en-US" w:bidi="ar-SA"/>
      </w:rPr>
    </w:lvl>
    <w:lvl w:ilvl="1">
      <w:numFmt w:val="bullet"/>
      <w:lvlText w:val="•"/>
      <w:lvlJc w:val="left"/>
      <w:pPr>
        <w:ind w:left="1101" w:hanging="185"/>
      </w:pPr>
      <w:rPr>
        <w:rFonts w:hint="default"/>
        <w:lang w:val="vi" w:eastAsia="en-US" w:bidi="ar-SA"/>
      </w:rPr>
    </w:lvl>
    <w:lvl w:ilvl="2">
      <w:numFmt w:val="bullet"/>
      <w:lvlText w:val="•"/>
      <w:lvlJc w:val="left"/>
      <w:pPr>
        <w:ind w:left="2020" w:hanging="185"/>
      </w:pPr>
      <w:rPr>
        <w:rFonts w:hint="default"/>
        <w:lang w:val="vi" w:eastAsia="en-US" w:bidi="ar-SA"/>
      </w:rPr>
    </w:lvl>
    <w:lvl w:ilvl="3">
      <w:numFmt w:val="bullet"/>
      <w:lvlText w:val="•"/>
      <w:lvlJc w:val="left"/>
      <w:pPr>
        <w:ind w:left="2938" w:hanging="185"/>
      </w:pPr>
      <w:rPr>
        <w:rFonts w:hint="default"/>
        <w:lang w:val="vi" w:eastAsia="en-US" w:bidi="ar-SA"/>
      </w:rPr>
    </w:lvl>
    <w:lvl w:ilvl="4">
      <w:numFmt w:val="bullet"/>
      <w:lvlText w:val="•"/>
      <w:lvlJc w:val="left"/>
      <w:pPr>
        <w:ind w:left="3857" w:hanging="185"/>
      </w:pPr>
      <w:rPr>
        <w:rFonts w:hint="default"/>
        <w:lang w:val="vi" w:eastAsia="en-US" w:bidi="ar-SA"/>
      </w:rPr>
    </w:lvl>
    <w:lvl w:ilvl="5">
      <w:numFmt w:val="bullet"/>
      <w:lvlText w:val="•"/>
      <w:lvlJc w:val="left"/>
      <w:pPr>
        <w:ind w:left="4776" w:hanging="185"/>
      </w:pPr>
      <w:rPr>
        <w:rFonts w:hint="default"/>
        <w:lang w:val="vi" w:eastAsia="en-US" w:bidi="ar-SA"/>
      </w:rPr>
    </w:lvl>
    <w:lvl w:ilvl="6">
      <w:numFmt w:val="bullet"/>
      <w:lvlText w:val="•"/>
      <w:lvlJc w:val="left"/>
      <w:pPr>
        <w:ind w:left="5694" w:hanging="185"/>
      </w:pPr>
      <w:rPr>
        <w:rFonts w:hint="default"/>
        <w:lang w:val="vi" w:eastAsia="en-US" w:bidi="ar-SA"/>
      </w:rPr>
    </w:lvl>
    <w:lvl w:ilvl="7">
      <w:numFmt w:val="bullet"/>
      <w:lvlText w:val="•"/>
      <w:lvlJc w:val="left"/>
      <w:pPr>
        <w:ind w:left="6613" w:hanging="185"/>
      </w:pPr>
      <w:rPr>
        <w:rFonts w:hint="default"/>
        <w:lang w:val="vi" w:eastAsia="en-US" w:bidi="ar-SA"/>
      </w:rPr>
    </w:lvl>
    <w:lvl w:ilvl="8">
      <w:numFmt w:val="bullet"/>
      <w:lvlText w:val="•"/>
      <w:lvlJc w:val="left"/>
      <w:pPr>
        <w:ind w:left="7532" w:hanging="185"/>
      </w:pPr>
      <w:rPr>
        <w:rFonts w:hint="default"/>
        <w:lang w:val="vi" w:eastAsia="en-US" w:bidi="ar-SA"/>
      </w:rPr>
    </w:lvl>
  </w:abstractNum>
  <w:abstractNum w:abstractNumId="31">
    <w:nsid w:val="78923B9D"/>
    <w:multiLevelType w:val="multilevel"/>
    <w:tmpl w:val="66E4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8"/>
  </w:num>
  <w:num w:numId="3">
    <w:abstractNumId w:val="29"/>
  </w:num>
  <w:num w:numId="4">
    <w:abstractNumId w:val="31"/>
  </w:num>
  <w:num w:numId="5">
    <w:abstractNumId w:val="17"/>
  </w:num>
  <w:num w:numId="6">
    <w:abstractNumId w:val="8"/>
  </w:num>
  <w:num w:numId="7">
    <w:abstractNumId w:val="24"/>
  </w:num>
  <w:num w:numId="8">
    <w:abstractNumId w:val="25"/>
  </w:num>
  <w:num w:numId="9">
    <w:abstractNumId w:val="4"/>
  </w:num>
  <w:num w:numId="10">
    <w:abstractNumId w:val="12"/>
  </w:num>
  <w:num w:numId="11">
    <w:abstractNumId w:val="23"/>
  </w:num>
  <w:num w:numId="12">
    <w:abstractNumId w:val="2"/>
  </w:num>
  <w:num w:numId="13">
    <w:abstractNumId w:val="20"/>
  </w:num>
  <w:num w:numId="14">
    <w:abstractNumId w:val="22"/>
  </w:num>
  <w:num w:numId="15">
    <w:abstractNumId w:val="3"/>
  </w:num>
  <w:num w:numId="16">
    <w:abstractNumId w:val="1"/>
  </w:num>
  <w:num w:numId="17">
    <w:abstractNumId w:val="6"/>
  </w:num>
  <w:num w:numId="18">
    <w:abstractNumId w:val="13"/>
  </w:num>
  <w:num w:numId="19">
    <w:abstractNumId w:val="30"/>
  </w:num>
  <w:num w:numId="20">
    <w:abstractNumId w:val="5"/>
  </w:num>
  <w:num w:numId="21">
    <w:abstractNumId w:val="0"/>
  </w:num>
  <w:num w:numId="22">
    <w:abstractNumId w:val="21"/>
  </w:num>
  <w:num w:numId="23">
    <w:abstractNumId w:val="9"/>
  </w:num>
  <w:num w:numId="24">
    <w:abstractNumId w:val="10"/>
  </w:num>
  <w:num w:numId="25">
    <w:abstractNumId w:val="11"/>
  </w:num>
  <w:num w:numId="26">
    <w:abstractNumId w:val="14"/>
  </w:num>
  <w:num w:numId="27">
    <w:abstractNumId w:val="18"/>
  </w:num>
  <w:num w:numId="28">
    <w:abstractNumId w:val="19"/>
  </w:num>
  <w:num w:numId="29">
    <w:abstractNumId w:val="16"/>
  </w:num>
  <w:num w:numId="30">
    <w:abstractNumId w:val="26"/>
  </w:num>
  <w:num w:numId="31">
    <w:abstractNumId w:val="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9F9"/>
    <w:rsid w:val="0000288A"/>
    <w:rsid w:val="00064930"/>
    <w:rsid w:val="000B560C"/>
    <w:rsid w:val="000E1AA9"/>
    <w:rsid w:val="000F7500"/>
    <w:rsid w:val="00105766"/>
    <w:rsid w:val="0011718E"/>
    <w:rsid w:val="00162A33"/>
    <w:rsid w:val="00165653"/>
    <w:rsid w:val="00181A35"/>
    <w:rsid w:val="001E447F"/>
    <w:rsid w:val="001F078E"/>
    <w:rsid w:val="002017FF"/>
    <w:rsid w:val="00216079"/>
    <w:rsid w:val="00221269"/>
    <w:rsid w:val="002259DA"/>
    <w:rsid w:val="00260924"/>
    <w:rsid w:val="0028154E"/>
    <w:rsid w:val="002B3E12"/>
    <w:rsid w:val="002D2769"/>
    <w:rsid w:val="002D2994"/>
    <w:rsid w:val="002E11A7"/>
    <w:rsid w:val="002E18D8"/>
    <w:rsid w:val="00323126"/>
    <w:rsid w:val="003355E3"/>
    <w:rsid w:val="003739E4"/>
    <w:rsid w:val="00377982"/>
    <w:rsid w:val="0038772D"/>
    <w:rsid w:val="003D00AF"/>
    <w:rsid w:val="003F2F70"/>
    <w:rsid w:val="003F7925"/>
    <w:rsid w:val="00435189"/>
    <w:rsid w:val="004530A6"/>
    <w:rsid w:val="004A677E"/>
    <w:rsid w:val="004B543A"/>
    <w:rsid w:val="004C3031"/>
    <w:rsid w:val="004D0CCA"/>
    <w:rsid w:val="004F1147"/>
    <w:rsid w:val="004F366B"/>
    <w:rsid w:val="004F5EE6"/>
    <w:rsid w:val="00512C88"/>
    <w:rsid w:val="0053161F"/>
    <w:rsid w:val="00556B59"/>
    <w:rsid w:val="005635C7"/>
    <w:rsid w:val="00590000"/>
    <w:rsid w:val="00590FC3"/>
    <w:rsid w:val="0059237E"/>
    <w:rsid w:val="006055AE"/>
    <w:rsid w:val="00627D89"/>
    <w:rsid w:val="00644535"/>
    <w:rsid w:val="006A3674"/>
    <w:rsid w:val="006A691F"/>
    <w:rsid w:val="006C632D"/>
    <w:rsid w:val="006D0725"/>
    <w:rsid w:val="006D1651"/>
    <w:rsid w:val="006D6DFC"/>
    <w:rsid w:val="006D6F69"/>
    <w:rsid w:val="00715932"/>
    <w:rsid w:val="00715947"/>
    <w:rsid w:val="00791B32"/>
    <w:rsid w:val="007C51B4"/>
    <w:rsid w:val="007D69DE"/>
    <w:rsid w:val="007E2AE2"/>
    <w:rsid w:val="0080725F"/>
    <w:rsid w:val="008110A0"/>
    <w:rsid w:val="00831496"/>
    <w:rsid w:val="008676F5"/>
    <w:rsid w:val="00886727"/>
    <w:rsid w:val="008B085C"/>
    <w:rsid w:val="008E3B02"/>
    <w:rsid w:val="00903046"/>
    <w:rsid w:val="009238A0"/>
    <w:rsid w:val="009260D8"/>
    <w:rsid w:val="00934853"/>
    <w:rsid w:val="00937623"/>
    <w:rsid w:val="00940323"/>
    <w:rsid w:val="009459AD"/>
    <w:rsid w:val="00974BF4"/>
    <w:rsid w:val="009A5F14"/>
    <w:rsid w:val="009B6912"/>
    <w:rsid w:val="009D09F9"/>
    <w:rsid w:val="00A05C50"/>
    <w:rsid w:val="00A11373"/>
    <w:rsid w:val="00A42B6F"/>
    <w:rsid w:val="00A4683F"/>
    <w:rsid w:val="00A56C4B"/>
    <w:rsid w:val="00A743A0"/>
    <w:rsid w:val="00A84B6E"/>
    <w:rsid w:val="00A9604B"/>
    <w:rsid w:val="00AA22BE"/>
    <w:rsid w:val="00AB7BBE"/>
    <w:rsid w:val="00B44E0D"/>
    <w:rsid w:val="00B5623D"/>
    <w:rsid w:val="00B66B24"/>
    <w:rsid w:val="00B72C9B"/>
    <w:rsid w:val="00B7424D"/>
    <w:rsid w:val="00B9484D"/>
    <w:rsid w:val="00BA7F24"/>
    <w:rsid w:val="00BB6B6F"/>
    <w:rsid w:val="00BC418A"/>
    <w:rsid w:val="00BF0293"/>
    <w:rsid w:val="00C26C55"/>
    <w:rsid w:val="00C6751D"/>
    <w:rsid w:val="00C81762"/>
    <w:rsid w:val="00C90CF2"/>
    <w:rsid w:val="00C93761"/>
    <w:rsid w:val="00CB5614"/>
    <w:rsid w:val="00CD403C"/>
    <w:rsid w:val="00D006DA"/>
    <w:rsid w:val="00D20AEF"/>
    <w:rsid w:val="00D37865"/>
    <w:rsid w:val="00D45665"/>
    <w:rsid w:val="00D54153"/>
    <w:rsid w:val="00D7156A"/>
    <w:rsid w:val="00D84EA1"/>
    <w:rsid w:val="00D86FE4"/>
    <w:rsid w:val="00D95148"/>
    <w:rsid w:val="00D96FDB"/>
    <w:rsid w:val="00DC7F82"/>
    <w:rsid w:val="00DE4505"/>
    <w:rsid w:val="00E145D2"/>
    <w:rsid w:val="00E27AB7"/>
    <w:rsid w:val="00E66DD6"/>
    <w:rsid w:val="00E8191F"/>
    <w:rsid w:val="00EA2138"/>
    <w:rsid w:val="00EA3AD7"/>
    <w:rsid w:val="00EE58A5"/>
    <w:rsid w:val="00F2014D"/>
    <w:rsid w:val="00F47B72"/>
    <w:rsid w:val="00F54406"/>
    <w:rsid w:val="00F71E3F"/>
    <w:rsid w:val="00F95062"/>
    <w:rsid w:val="00FE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9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E0D"/>
  </w:style>
  <w:style w:type="paragraph" w:styleId="Heading1">
    <w:name w:val="heading 1"/>
    <w:basedOn w:val="Normal"/>
    <w:next w:val="Normal"/>
    <w:link w:val="Heading1Char"/>
    <w:uiPriority w:val="9"/>
    <w:qFormat/>
    <w:rsid w:val="001171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0725F"/>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A113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D09F9"/>
    <w:rPr>
      <w:i/>
      <w:iCs/>
    </w:rPr>
  </w:style>
  <w:style w:type="character" w:customStyle="1" w:styleId="bodytext">
    <w:name w:val="bodytext"/>
    <w:basedOn w:val="DefaultParagraphFont"/>
    <w:rsid w:val="009D09F9"/>
  </w:style>
  <w:style w:type="paragraph" w:styleId="NormalWeb">
    <w:name w:val="Normal (Web)"/>
    <w:basedOn w:val="Normal"/>
    <w:uiPriority w:val="99"/>
    <w:unhideWhenUsed/>
    <w:rsid w:val="003F792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F7925"/>
    <w:rPr>
      <w:b/>
      <w:bCs/>
    </w:rPr>
  </w:style>
  <w:style w:type="paragraph" w:customStyle="1" w:styleId="default">
    <w:name w:val="default"/>
    <w:basedOn w:val="Normal"/>
    <w:rsid w:val="003F7925"/>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F7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925"/>
    <w:rPr>
      <w:rFonts w:ascii="Tahoma" w:hAnsi="Tahoma" w:cs="Tahoma"/>
      <w:sz w:val="16"/>
      <w:szCs w:val="16"/>
    </w:rPr>
  </w:style>
  <w:style w:type="paragraph" w:styleId="ListParagraph">
    <w:name w:val="List Paragraph"/>
    <w:basedOn w:val="Normal"/>
    <w:uiPriority w:val="1"/>
    <w:qFormat/>
    <w:rsid w:val="00A42B6F"/>
    <w:pPr>
      <w:ind w:left="720"/>
      <w:contextualSpacing/>
    </w:pPr>
  </w:style>
  <w:style w:type="table" w:styleId="TableGrid">
    <w:name w:val="Table Grid"/>
    <w:basedOn w:val="TableNormal"/>
    <w:uiPriority w:val="39"/>
    <w:rsid w:val="00D378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0725F"/>
    <w:rPr>
      <w:rFonts w:eastAsia="Times New Roman" w:cs="Times New Roman"/>
      <w:b/>
      <w:bCs/>
      <w:sz w:val="36"/>
      <w:szCs w:val="36"/>
    </w:rPr>
  </w:style>
  <w:style w:type="character" w:styleId="Hyperlink">
    <w:name w:val="Hyperlink"/>
    <w:basedOn w:val="DefaultParagraphFont"/>
    <w:uiPriority w:val="99"/>
    <w:semiHidden/>
    <w:unhideWhenUsed/>
    <w:rsid w:val="0080725F"/>
    <w:rPr>
      <w:color w:val="0000FF"/>
      <w:u w:val="single"/>
    </w:rPr>
  </w:style>
  <w:style w:type="paragraph" w:styleId="Header">
    <w:name w:val="header"/>
    <w:basedOn w:val="Normal"/>
    <w:link w:val="HeaderChar"/>
    <w:uiPriority w:val="99"/>
    <w:unhideWhenUsed/>
    <w:rsid w:val="00162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A33"/>
  </w:style>
  <w:style w:type="paragraph" w:styleId="Footer">
    <w:name w:val="footer"/>
    <w:basedOn w:val="Normal"/>
    <w:link w:val="FooterChar"/>
    <w:uiPriority w:val="99"/>
    <w:semiHidden/>
    <w:unhideWhenUsed/>
    <w:rsid w:val="00162A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2A33"/>
  </w:style>
  <w:style w:type="character" w:customStyle="1" w:styleId="Heading3Char">
    <w:name w:val="Heading 3 Char"/>
    <w:basedOn w:val="DefaultParagraphFont"/>
    <w:link w:val="Heading3"/>
    <w:uiPriority w:val="9"/>
    <w:rsid w:val="00A11373"/>
    <w:rPr>
      <w:rFonts w:asciiTheme="majorHAnsi" w:eastAsiaTheme="majorEastAsia" w:hAnsiTheme="majorHAnsi" w:cstheme="majorBidi"/>
      <w:color w:val="243F60" w:themeColor="accent1" w:themeShade="7F"/>
      <w:sz w:val="24"/>
      <w:szCs w:val="24"/>
    </w:rPr>
  </w:style>
  <w:style w:type="paragraph" w:styleId="BodyText0">
    <w:name w:val="Body Text"/>
    <w:basedOn w:val="Normal"/>
    <w:link w:val="BodyTextChar"/>
    <w:uiPriority w:val="1"/>
    <w:qFormat/>
    <w:rsid w:val="007E2AE2"/>
    <w:pPr>
      <w:widowControl w:val="0"/>
      <w:autoSpaceDE w:val="0"/>
      <w:autoSpaceDN w:val="0"/>
      <w:spacing w:after="0" w:line="240" w:lineRule="auto"/>
      <w:ind w:left="102" w:right="105"/>
      <w:jc w:val="both"/>
    </w:pPr>
    <w:rPr>
      <w:rFonts w:eastAsia="Times New Roman" w:cs="Times New Roman"/>
      <w:szCs w:val="28"/>
      <w:lang w:val="vi"/>
    </w:rPr>
  </w:style>
  <w:style w:type="character" w:customStyle="1" w:styleId="BodyTextChar">
    <w:name w:val="Body Text Char"/>
    <w:basedOn w:val="DefaultParagraphFont"/>
    <w:link w:val="BodyText0"/>
    <w:uiPriority w:val="1"/>
    <w:rsid w:val="007E2AE2"/>
    <w:rPr>
      <w:rFonts w:eastAsia="Times New Roman" w:cs="Times New Roman"/>
      <w:szCs w:val="28"/>
      <w:lang w:val="vi"/>
    </w:rPr>
  </w:style>
  <w:style w:type="character" w:customStyle="1" w:styleId="Heading1Char">
    <w:name w:val="Heading 1 Char"/>
    <w:basedOn w:val="DefaultParagraphFont"/>
    <w:link w:val="Heading1"/>
    <w:uiPriority w:val="9"/>
    <w:rsid w:val="0011718E"/>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E0D"/>
  </w:style>
  <w:style w:type="paragraph" w:styleId="Heading1">
    <w:name w:val="heading 1"/>
    <w:basedOn w:val="Normal"/>
    <w:next w:val="Normal"/>
    <w:link w:val="Heading1Char"/>
    <w:uiPriority w:val="9"/>
    <w:qFormat/>
    <w:rsid w:val="001171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0725F"/>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A113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D09F9"/>
    <w:rPr>
      <w:i/>
      <w:iCs/>
    </w:rPr>
  </w:style>
  <w:style w:type="character" w:customStyle="1" w:styleId="bodytext">
    <w:name w:val="bodytext"/>
    <w:basedOn w:val="DefaultParagraphFont"/>
    <w:rsid w:val="009D09F9"/>
  </w:style>
  <w:style w:type="paragraph" w:styleId="NormalWeb">
    <w:name w:val="Normal (Web)"/>
    <w:basedOn w:val="Normal"/>
    <w:uiPriority w:val="99"/>
    <w:unhideWhenUsed/>
    <w:rsid w:val="003F792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F7925"/>
    <w:rPr>
      <w:b/>
      <w:bCs/>
    </w:rPr>
  </w:style>
  <w:style w:type="paragraph" w:customStyle="1" w:styleId="default">
    <w:name w:val="default"/>
    <w:basedOn w:val="Normal"/>
    <w:rsid w:val="003F7925"/>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F7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925"/>
    <w:rPr>
      <w:rFonts w:ascii="Tahoma" w:hAnsi="Tahoma" w:cs="Tahoma"/>
      <w:sz w:val="16"/>
      <w:szCs w:val="16"/>
    </w:rPr>
  </w:style>
  <w:style w:type="paragraph" w:styleId="ListParagraph">
    <w:name w:val="List Paragraph"/>
    <w:basedOn w:val="Normal"/>
    <w:uiPriority w:val="1"/>
    <w:qFormat/>
    <w:rsid w:val="00A42B6F"/>
    <w:pPr>
      <w:ind w:left="720"/>
      <w:contextualSpacing/>
    </w:pPr>
  </w:style>
  <w:style w:type="table" w:styleId="TableGrid">
    <w:name w:val="Table Grid"/>
    <w:basedOn w:val="TableNormal"/>
    <w:uiPriority w:val="39"/>
    <w:rsid w:val="00D378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0725F"/>
    <w:rPr>
      <w:rFonts w:eastAsia="Times New Roman" w:cs="Times New Roman"/>
      <w:b/>
      <w:bCs/>
      <w:sz w:val="36"/>
      <w:szCs w:val="36"/>
    </w:rPr>
  </w:style>
  <w:style w:type="character" w:styleId="Hyperlink">
    <w:name w:val="Hyperlink"/>
    <w:basedOn w:val="DefaultParagraphFont"/>
    <w:uiPriority w:val="99"/>
    <w:semiHidden/>
    <w:unhideWhenUsed/>
    <w:rsid w:val="0080725F"/>
    <w:rPr>
      <w:color w:val="0000FF"/>
      <w:u w:val="single"/>
    </w:rPr>
  </w:style>
  <w:style w:type="paragraph" w:styleId="Header">
    <w:name w:val="header"/>
    <w:basedOn w:val="Normal"/>
    <w:link w:val="HeaderChar"/>
    <w:uiPriority w:val="99"/>
    <w:unhideWhenUsed/>
    <w:rsid w:val="00162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A33"/>
  </w:style>
  <w:style w:type="paragraph" w:styleId="Footer">
    <w:name w:val="footer"/>
    <w:basedOn w:val="Normal"/>
    <w:link w:val="FooterChar"/>
    <w:uiPriority w:val="99"/>
    <w:semiHidden/>
    <w:unhideWhenUsed/>
    <w:rsid w:val="00162A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2A33"/>
  </w:style>
  <w:style w:type="character" w:customStyle="1" w:styleId="Heading3Char">
    <w:name w:val="Heading 3 Char"/>
    <w:basedOn w:val="DefaultParagraphFont"/>
    <w:link w:val="Heading3"/>
    <w:uiPriority w:val="9"/>
    <w:rsid w:val="00A11373"/>
    <w:rPr>
      <w:rFonts w:asciiTheme="majorHAnsi" w:eastAsiaTheme="majorEastAsia" w:hAnsiTheme="majorHAnsi" w:cstheme="majorBidi"/>
      <w:color w:val="243F60" w:themeColor="accent1" w:themeShade="7F"/>
      <w:sz w:val="24"/>
      <w:szCs w:val="24"/>
    </w:rPr>
  </w:style>
  <w:style w:type="paragraph" w:styleId="BodyText0">
    <w:name w:val="Body Text"/>
    <w:basedOn w:val="Normal"/>
    <w:link w:val="BodyTextChar"/>
    <w:uiPriority w:val="1"/>
    <w:qFormat/>
    <w:rsid w:val="007E2AE2"/>
    <w:pPr>
      <w:widowControl w:val="0"/>
      <w:autoSpaceDE w:val="0"/>
      <w:autoSpaceDN w:val="0"/>
      <w:spacing w:after="0" w:line="240" w:lineRule="auto"/>
      <w:ind w:left="102" w:right="105"/>
      <w:jc w:val="both"/>
    </w:pPr>
    <w:rPr>
      <w:rFonts w:eastAsia="Times New Roman" w:cs="Times New Roman"/>
      <w:szCs w:val="28"/>
      <w:lang w:val="vi"/>
    </w:rPr>
  </w:style>
  <w:style w:type="character" w:customStyle="1" w:styleId="BodyTextChar">
    <w:name w:val="Body Text Char"/>
    <w:basedOn w:val="DefaultParagraphFont"/>
    <w:link w:val="BodyText0"/>
    <w:uiPriority w:val="1"/>
    <w:rsid w:val="007E2AE2"/>
    <w:rPr>
      <w:rFonts w:eastAsia="Times New Roman" w:cs="Times New Roman"/>
      <w:szCs w:val="28"/>
      <w:lang w:val="vi"/>
    </w:rPr>
  </w:style>
  <w:style w:type="character" w:customStyle="1" w:styleId="Heading1Char">
    <w:name w:val="Heading 1 Char"/>
    <w:basedOn w:val="DefaultParagraphFont"/>
    <w:link w:val="Heading1"/>
    <w:uiPriority w:val="9"/>
    <w:rsid w:val="0011718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4251">
      <w:bodyDiv w:val="1"/>
      <w:marLeft w:val="0"/>
      <w:marRight w:val="0"/>
      <w:marTop w:val="0"/>
      <w:marBottom w:val="0"/>
      <w:divBdr>
        <w:top w:val="none" w:sz="0" w:space="0" w:color="auto"/>
        <w:left w:val="none" w:sz="0" w:space="0" w:color="auto"/>
        <w:bottom w:val="none" w:sz="0" w:space="0" w:color="auto"/>
        <w:right w:val="none" w:sz="0" w:space="0" w:color="auto"/>
      </w:divBdr>
    </w:div>
    <w:div w:id="145126338">
      <w:bodyDiv w:val="1"/>
      <w:marLeft w:val="0"/>
      <w:marRight w:val="0"/>
      <w:marTop w:val="0"/>
      <w:marBottom w:val="0"/>
      <w:divBdr>
        <w:top w:val="none" w:sz="0" w:space="0" w:color="auto"/>
        <w:left w:val="none" w:sz="0" w:space="0" w:color="auto"/>
        <w:bottom w:val="none" w:sz="0" w:space="0" w:color="auto"/>
        <w:right w:val="none" w:sz="0" w:space="0" w:color="auto"/>
      </w:divBdr>
    </w:div>
    <w:div w:id="494222619">
      <w:bodyDiv w:val="1"/>
      <w:marLeft w:val="0"/>
      <w:marRight w:val="0"/>
      <w:marTop w:val="0"/>
      <w:marBottom w:val="0"/>
      <w:divBdr>
        <w:top w:val="none" w:sz="0" w:space="0" w:color="auto"/>
        <w:left w:val="none" w:sz="0" w:space="0" w:color="auto"/>
        <w:bottom w:val="none" w:sz="0" w:space="0" w:color="auto"/>
        <w:right w:val="none" w:sz="0" w:space="0" w:color="auto"/>
      </w:divBdr>
    </w:div>
    <w:div w:id="619146542">
      <w:bodyDiv w:val="1"/>
      <w:marLeft w:val="0"/>
      <w:marRight w:val="0"/>
      <w:marTop w:val="0"/>
      <w:marBottom w:val="0"/>
      <w:divBdr>
        <w:top w:val="none" w:sz="0" w:space="0" w:color="auto"/>
        <w:left w:val="none" w:sz="0" w:space="0" w:color="auto"/>
        <w:bottom w:val="none" w:sz="0" w:space="0" w:color="auto"/>
        <w:right w:val="none" w:sz="0" w:space="0" w:color="auto"/>
      </w:divBdr>
    </w:div>
    <w:div w:id="624316170">
      <w:bodyDiv w:val="1"/>
      <w:marLeft w:val="0"/>
      <w:marRight w:val="0"/>
      <w:marTop w:val="0"/>
      <w:marBottom w:val="0"/>
      <w:divBdr>
        <w:top w:val="none" w:sz="0" w:space="0" w:color="auto"/>
        <w:left w:val="none" w:sz="0" w:space="0" w:color="auto"/>
        <w:bottom w:val="none" w:sz="0" w:space="0" w:color="auto"/>
        <w:right w:val="none" w:sz="0" w:space="0" w:color="auto"/>
      </w:divBdr>
    </w:div>
    <w:div w:id="638851559">
      <w:bodyDiv w:val="1"/>
      <w:marLeft w:val="0"/>
      <w:marRight w:val="0"/>
      <w:marTop w:val="0"/>
      <w:marBottom w:val="0"/>
      <w:divBdr>
        <w:top w:val="none" w:sz="0" w:space="0" w:color="auto"/>
        <w:left w:val="none" w:sz="0" w:space="0" w:color="auto"/>
        <w:bottom w:val="none" w:sz="0" w:space="0" w:color="auto"/>
        <w:right w:val="none" w:sz="0" w:space="0" w:color="auto"/>
      </w:divBdr>
    </w:div>
    <w:div w:id="781075299">
      <w:bodyDiv w:val="1"/>
      <w:marLeft w:val="0"/>
      <w:marRight w:val="0"/>
      <w:marTop w:val="0"/>
      <w:marBottom w:val="0"/>
      <w:divBdr>
        <w:top w:val="none" w:sz="0" w:space="0" w:color="auto"/>
        <w:left w:val="none" w:sz="0" w:space="0" w:color="auto"/>
        <w:bottom w:val="none" w:sz="0" w:space="0" w:color="auto"/>
        <w:right w:val="none" w:sz="0" w:space="0" w:color="auto"/>
      </w:divBdr>
    </w:div>
    <w:div w:id="845899224">
      <w:bodyDiv w:val="1"/>
      <w:marLeft w:val="0"/>
      <w:marRight w:val="0"/>
      <w:marTop w:val="0"/>
      <w:marBottom w:val="0"/>
      <w:divBdr>
        <w:top w:val="none" w:sz="0" w:space="0" w:color="auto"/>
        <w:left w:val="none" w:sz="0" w:space="0" w:color="auto"/>
        <w:bottom w:val="none" w:sz="0" w:space="0" w:color="auto"/>
        <w:right w:val="none" w:sz="0" w:space="0" w:color="auto"/>
      </w:divBdr>
      <w:divsChild>
        <w:div w:id="315649615">
          <w:marLeft w:val="0"/>
          <w:marRight w:val="0"/>
          <w:marTop w:val="0"/>
          <w:marBottom w:val="240"/>
          <w:divBdr>
            <w:top w:val="none" w:sz="0" w:space="0" w:color="auto"/>
            <w:left w:val="none" w:sz="0" w:space="0" w:color="auto"/>
            <w:bottom w:val="none" w:sz="0" w:space="0" w:color="auto"/>
            <w:right w:val="none" w:sz="0" w:space="0" w:color="auto"/>
          </w:divBdr>
        </w:div>
        <w:div w:id="265117695">
          <w:marLeft w:val="0"/>
          <w:marRight w:val="0"/>
          <w:marTop w:val="0"/>
          <w:marBottom w:val="240"/>
          <w:divBdr>
            <w:top w:val="none" w:sz="0" w:space="0" w:color="auto"/>
            <w:left w:val="none" w:sz="0" w:space="0" w:color="auto"/>
            <w:bottom w:val="none" w:sz="0" w:space="0" w:color="auto"/>
            <w:right w:val="none" w:sz="0" w:space="0" w:color="auto"/>
          </w:divBdr>
        </w:div>
        <w:div w:id="634524245">
          <w:marLeft w:val="0"/>
          <w:marRight w:val="0"/>
          <w:marTop w:val="0"/>
          <w:marBottom w:val="240"/>
          <w:divBdr>
            <w:top w:val="none" w:sz="0" w:space="0" w:color="auto"/>
            <w:left w:val="none" w:sz="0" w:space="0" w:color="auto"/>
            <w:bottom w:val="none" w:sz="0" w:space="0" w:color="auto"/>
            <w:right w:val="none" w:sz="0" w:space="0" w:color="auto"/>
          </w:divBdr>
        </w:div>
        <w:div w:id="169420090">
          <w:marLeft w:val="0"/>
          <w:marRight w:val="0"/>
          <w:marTop w:val="0"/>
          <w:marBottom w:val="240"/>
          <w:divBdr>
            <w:top w:val="none" w:sz="0" w:space="0" w:color="auto"/>
            <w:left w:val="none" w:sz="0" w:space="0" w:color="auto"/>
            <w:bottom w:val="none" w:sz="0" w:space="0" w:color="auto"/>
            <w:right w:val="none" w:sz="0" w:space="0" w:color="auto"/>
          </w:divBdr>
        </w:div>
      </w:divsChild>
    </w:div>
    <w:div w:id="1045058611">
      <w:bodyDiv w:val="1"/>
      <w:marLeft w:val="0"/>
      <w:marRight w:val="0"/>
      <w:marTop w:val="0"/>
      <w:marBottom w:val="0"/>
      <w:divBdr>
        <w:top w:val="none" w:sz="0" w:space="0" w:color="auto"/>
        <w:left w:val="none" w:sz="0" w:space="0" w:color="auto"/>
        <w:bottom w:val="none" w:sz="0" w:space="0" w:color="auto"/>
        <w:right w:val="none" w:sz="0" w:space="0" w:color="auto"/>
      </w:divBdr>
    </w:div>
    <w:div w:id="1064334168">
      <w:bodyDiv w:val="1"/>
      <w:marLeft w:val="0"/>
      <w:marRight w:val="0"/>
      <w:marTop w:val="0"/>
      <w:marBottom w:val="0"/>
      <w:divBdr>
        <w:top w:val="none" w:sz="0" w:space="0" w:color="auto"/>
        <w:left w:val="none" w:sz="0" w:space="0" w:color="auto"/>
        <w:bottom w:val="none" w:sz="0" w:space="0" w:color="auto"/>
        <w:right w:val="none" w:sz="0" w:space="0" w:color="auto"/>
      </w:divBdr>
    </w:div>
    <w:div w:id="1467503372">
      <w:bodyDiv w:val="1"/>
      <w:marLeft w:val="0"/>
      <w:marRight w:val="0"/>
      <w:marTop w:val="0"/>
      <w:marBottom w:val="0"/>
      <w:divBdr>
        <w:top w:val="none" w:sz="0" w:space="0" w:color="auto"/>
        <w:left w:val="none" w:sz="0" w:space="0" w:color="auto"/>
        <w:bottom w:val="none" w:sz="0" w:space="0" w:color="auto"/>
        <w:right w:val="none" w:sz="0" w:space="0" w:color="auto"/>
      </w:divBdr>
    </w:div>
    <w:div w:id="1472670851">
      <w:bodyDiv w:val="1"/>
      <w:marLeft w:val="0"/>
      <w:marRight w:val="0"/>
      <w:marTop w:val="0"/>
      <w:marBottom w:val="0"/>
      <w:divBdr>
        <w:top w:val="none" w:sz="0" w:space="0" w:color="auto"/>
        <w:left w:val="none" w:sz="0" w:space="0" w:color="auto"/>
        <w:bottom w:val="none" w:sz="0" w:space="0" w:color="auto"/>
        <w:right w:val="none" w:sz="0" w:space="0" w:color="auto"/>
      </w:divBdr>
    </w:div>
    <w:div w:id="1613437767">
      <w:bodyDiv w:val="1"/>
      <w:marLeft w:val="0"/>
      <w:marRight w:val="0"/>
      <w:marTop w:val="0"/>
      <w:marBottom w:val="0"/>
      <w:divBdr>
        <w:top w:val="none" w:sz="0" w:space="0" w:color="auto"/>
        <w:left w:val="none" w:sz="0" w:space="0" w:color="auto"/>
        <w:bottom w:val="none" w:sz="0" w:space="0" w:color="auto"/>
        <w:right w:val="none" w:sz="0" w:space="0" w:color="auto"/>
      </w:divBdr>
    </w:div>
    <w:div w:id="1827168070">
      <w:bodyDiv w:val="1"/>
      <w:marLeft w:val="0"/>
      <w:marRight w:val="0"/>
      <w:marTop w:val="0"/>
      <w:marBottom w:val="0"/>
      <w:divBdr>
        <w:top w:val="none" w:sz="0" w:space="0" w:color="auto"/>
        <w:left w:val="none" w:sz="0" w:space="0" w:color="auto"/>
        <w:bottom w:val="none" w:sz="0" w:space="0" w:color="auto"/>
        <w:right w:val="none" w:sz="0" w:space="0" w:color="auto"/>
      </w:divBdr>
    </w:div>
    <w:div w:id="1858233207">
      <w:bodyDiv w:val="1"/>
      <w:marLeft w:val="0"/>
      <w:marRight w:val="0"/>
      <w:marTop w:val="0"/>
      <w:marBottom w:val="0"/>
      <w:divBdr>
        <w:top w:val="none" w:sz="0" w:space="0" w:color="auto"/>
        <w:left w:val="none" w:sz="0" w:space="0" w:color="auto"/>
        <w:bottom w:val="none" w:sz="0" w:space="0" w:color="auto"/>
        <w:right w:val="none" w:sz="0" w:space="0" w:color="auto"/>
      </w:divBdr>
    </w:div>
    <w:div w:id="1902251027">
      <w:bodyDiv w:val="1"/>
      <w:marLeft w:val="0"/>
      <w:marRight w:val="0"/>
      <w:marTop w:val="0"/>
      <w:marBottom w:val="0"/>
      <w:divBdr>
        <w:top w:val="none" w:sz="0" w:space="0" w:color="auto"/>
        <w:left w:val="none" w:sz="0" w:space="0" w:color="auto"/>
        <w:bottom w:val="none" w:sz="0" w:space="0" w:color="auto"/>
        <w:right w:val="none" w:sz="0" w:space="0" w:color="auto"/>
      </w:divBdr>
    </w:div>
    <w:div w:id="214515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thietbihop.com/huong-dan-mua-ban-quyen-zoom-theo-thang-cho-giao-vien/"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FA124-510D-4E6E-865D-1846EF54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11</Pages>
  <Words>2962</Words>
  <Characters>16890</Characters>
  <Application>Microsoft Office Word</Application>
  <DocSecurity>0</DocSecurity>
  <Lines>140</Lines>
  <Paragraphs>39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meomeo</cp:lastModifiedBy>
  <cp:revision>6</cp:revision>
  <cp:lastPrinted>2021-11-08T13:38:00Z</cp:lastPrinted>
  <dcterms:created xsi:type="dcterms:W3CDTF">2021-12-11T14:38:00Z</dcterms:created>
  <dcterms:modified xsi:type="dcterms:W3CDTF">2021-12-12T12:45:00Z</dcterms:modified>
</cp:coreProperties>
</file>